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F1E5C9" w14:textId="77777777" w:rsidR="00A46048" w:rsidRPr="00A46048" w:rsidRDefault="00A46048" w:rsidP="00A46048">
      <w:pPr>
        <w:keepNext/>
        <w:suppressAutoHyphens/>
        <w:autoSpaceDE w:val="0"/>
        <w:autoSpaceDN w:val="0"/>
        <w:spacing w:after="0" w:line="240" w:lineRule="auto"/>
        <w:jc w:val="center"/>
        <w:textAlignment w:val="baseline"/>
        <w:rPr>
          <w:rFonts w:ascii="Verdana" w:eastAsia="Times New Roman" w:hAnsi="Verdana" w:cs="Arial"/>
          <w:b/>
          <w:color w:val="00000A"/>
          <w:sz w:val="20"/>
          <w:szCs w:val="20"/>
          <w:u w:val="single"/>
          <w:lang w:eastAsia="zh-CN"/>
          <w14:ligatures w14:val="none"/>
        </w:rPr>
      </w:pPr>
      <w:r w:rsidRPr="00A46048">
        <w:rPr>
          <w:rFonts w:ascii="Verdana" w:eastAsia="Times New Roman" w:hAnsi="Verdana" w:cs="Arial"/>
          <w:b/>
          <w:color w:val="00000A"/>
          <w:sz w:val="20"/>
          <w:szCs w:val="20"/>
          <w:u w:val="single"/>
          <w:lang w:eastAsia="zh-CN"/>
          <w14:ligatures w14:val="none"/>
        </w:rPr>
        <w:t xml:space="preserve">ANEXO </w:t>
      </w:r>
      <w:proofErr w:type="spellStart"/>
      <w:r w:rsidRPr="00A46048">
        <w:rPr>
          <w:rFonts w:ascii="Verdana" w:eastAsia="Times New Roman" w:hAnsi="Verdana" w:cs="Arial"/>
          <w:b/>
          <w:color w:val="00000A"/>
          <w:sz w:val="20"/>
          <w:szCs w:val="20"/>
          <w:u w:val="single"/>
          <w:lang w:eastAsia="zh-CN"/>
          <w14:ligatures w14:val="none"/>
        </w:rPr>
        <w:t>Nº</w:t>
      </w:r>
      <w:proofErr w:type="spellEnd"/>
      <w:r w:rsidRPr="00A46048">
        <w:rPr>
          <w:rFonts w:ascii="Verdana" w:eastAsia="Times New Roman" w:hAnsi="Verdana" w:cs="Arial"/>
          <w:b/>
          <w:color w:val="00000A"/>
          <w:sz w:val="20"/>
          <w:szCs w:val="20"/>
          <w:u w:val="single"/>
          <w:lang w:eastAsia="zh-CN"/>
          <w14:ligatures w14:val="none"/>
        </w:rPr>
        <w:t>. 1</w:t>
      </w:r>
    </w:p>
    <w:p w14:paraId="61092849" w14:textId="77777777" w:rsidR="00A46048" w:rsidRPr="00A46048" w:rsidRDefault="00A46048" w:rsidP="00A46048">
      <w:pPr>
        <w:keepNext/>
        <w:suppressAutoHyphens/>
        <w:autoSpaceDE w:val="0"/>
        <w:autoSpaceDN w:val="0"/>
        <w:spacing w:after="0" w:line="240" w:lineRule="auto"/>
        <w:jc w:val="center"/>
        <w:textAlignment w:val="baseline"/>
        <w:rPr>
          <w:rFonts w:ascii="Verdana" w:eastAsia="Times New Roman" w:hAnsi="Verdana" w:cs="Arial"/>
          <w:b/>
          <w:color w:val="00000A"/>
          <w:sz w:val="20"/>
          <w:szCs w:val="20"/>
          <w:u w:val="single"/>
          <w:lang w:eastAsia="zh-CN"/>
          <w14:ligatures w14:val="none"/>
        </w:rPr>
      </w:pPr>
      <w:r w:rsidRPr="00A46048">
        <w:rPr>
          <w:rFonts w:ascii="Verdana" w:eastAsia="Times New Roman" w:hAnsi="Verdana" w:cs="Arial"/>
          <w:b/>
          <w:color w:val="00000A"/>
          <w:sz w:val="20"/>
          <w:szCs w:val="20"/>
          <w:u w:val="single"/>
          <w:lang w:eastAsia="zh-CN"/>
          <w14:ligatures w14:val="none"/>
        </w:rPr>
        <w:t>DECLARACIÓN RESPONSABLE</w:t>
      </w:r>
    </w:p>
    <w:p w14:paraId="375B514F" w14:textId="77777777" w:rsidR="00A46048" w:rsidRPr="00A46048" w:rsidRDefault="00A46048" w:rsidP="00A46048">
      <w:pPr>
        <w:keepNext/>
        <w:suppressAutoHyphens/>
        <w:autoSpaceDE w:val="0"/>
        <w:autoSpaceDN w:val="0"/>
        <w:spacing w:after="0" w:line="240" w:lineRule="auto"/>
        <w:jc w:val="both"/>
        <w:textAlignment w:val="baseline"/>
        <w:rPr>
          <w:rFonts w:ascii="Verdana" w:eastAsia="Times New Roman" w:hAnsi="Verdana" w:cs="Courier"/>
          <w:color w:val="00000A"/>
          <w:sz w:val="20"/>
          <w:szCs w:val="20"/>
          <w:lang w:eastAsia="zh-CN"/>
          <w14:ligatures w14:val="none"/>
        </w:rPr>
      </w:pPr>
    </w:p>
    <w:p w14:paraId="454B26E7" w14:textId="77777777" w:rsidR="00A46048" w:rsidRPr="00A46048" w:rsidRDefault="00A46048" w:rsidP="00A46048">
      <w:pPr>
        <w:suppressAutoHyphens/>
        <w:autoSpaceDE w:val="0"/>
        <w:autoSpaceDN w:val="0"/>
        <w:spacing w:after="0" w:line="240" w:lineRule="auto"/>
        <w:jc w:val="both"/>
        <w:textAlignment w:val="baseline"/>
        <w:rPr>
          <w:rFonts w:ascii="Verdana" w:eastAsia="Times New Roman" w:hAnsi="Verdana" w:cs="Courier"/>
          <w:color w:val="00000A"/>
          <w:sz w:val="20"/>
          <w:szCs w:val="20"/>
          <w:lang w:eastAsia="zh-CN"/>
          <w14:ligatures w14:val="none"/>
        </w:rPr>
      </w:pPr>
      <w:r w:rsidRPr="00A46048">
        <w:rPr>
          <w:rFonts w:ascii="Verdana" w:eastAsia="Times New Roman" w:hAnsi="Verdana" w:cs="Arial"/>
          <w:i/>
          <w:color w:val="00000A"/>
          <w:sz w:val="20"/>
          <w:szCs w:val="20"/>
          <w:lang w:eastAsia="zh-CN"/>
          <w14:ligatures w14:val="none"/>
        </w:rPr>
        <w:t xml:space="preserve">(declaración responsable a presentar por el licitador propuesto como adjudicatario) </w:t>
      </w:r>
    </w:p>
    <w:p w14:paraId="6F2058A3" w14:textId="77777777" w:rsidR="00A46048" w:rsidRPr="00A46048" w:rsidRDefault="00A46048" w:rsidP="00A46048">
      <w:pPr>
        <w:suppressAutoHyphens/>
        <w:autoSpaceDE w:val="0"/>
        <w:autoSpaceDN w:val="0"/>
        <w:spacing w:after="0" w:line="240" w:lineRule="auto"/>
        <w:jc w:val="both"/>
        <w:textAlignment w:val="baseline"/>
        <w:rPr>
          <w:rFonts w:ascii="Verdana" w:eastAsia="Times New Roman" w:hAnsi="Verdana" w:cs="Courier"/>
          <w:color w:val="00000A"/>
          <w:sz w:val="20"/>
          <w:szCs w:val="20"/>
          <w:lang w:eastAsia="zh-CN"/>
          <w14:ligatures w14:val="none"/>
        </w:rPr>
      </w:pPr>
    </w:p>
    <w:p w14:paraId="46F5548F" w14:textId="77777777" w:rsidR="00A46048" w:rsidRPr="00A46048" w:rsidRDefault="00A46048" w:rsidP="00A46048">
      <w:pPr>
        <w:suppressAutoHyphens/>
        <w:autoSpaceDE w:val="0"/>
        <w:autoSpaceDN w:val="0"/>
        <w:spacing w:after="0" w:line="240" w:lineRule="auto"/>
        <w:jc w:val="both"/>
        <w:textAlignment w:val="baseline"/>
        <w:rPr>
          <w:rFonts w:ascii="Verdana" w:eastAsia="Times New Roman" w:hAnsi="Verdana" w:cs="Arial"/>
          <w:b/>
          <w:color w:val="00000A"/>
          <w:sz w:val="20"/>
          <w:szCs w:val="20"/>
          <w:lang w:eastAsia="zh-CN"/>
          <w14:ligatures w14:val="none"/>
        </w:rPr>
      </w:pPr>
      <w:r w:rsidRPr="00A46048">
        <w:rPr>
          <w:rFonts w:ascii="Verdana" w:eastAsia="Times New Roman" w:hAnsi="Verdana" w:cs="Arial"/>
          <w:color w:val="00000A"/>
          <w:sz w:val="20"/>
          <w:szCs w:val="20"/>
          <w:lang w:eastAsia="zh-CN"/>
          <w14:ligatures w14:val="none"/>
        </w:rPr>
        <w:t xml:space="preserve">El Sr. .............................., con DNI </w:t>
      </w:r>
      <w:proofErr w:type="spellStart"/>
      <w:r w:rsidRPr="00A46048">
        <w:rPr>
          <w:rFonts w:ascii="Verdana" w:eastAsia="Times New Roman" w:hAnsi="Verdana" w:cs="Arial"/>
          <w:color w:val="00000A"/>
          <w:sz w:val="20"/>
          <w:szCs w:val="20"/>
          <w:lang w:eastAsia="zh-CN"/>
          <w14:ligatures w14:val="none"/>
        </w:rPr>
        <w:t>núm</w:t>
      </w:r>
      <w:proofErr w:type="spellEnd"/>
      <w:r w:rsidRPr="00A46048">
        <w:rPr>
          <w:rFonts w:ascii="Verdana" w:eastAsia="Times New Roman" w:hAnsi="Verdana" w:cs="Arial"/>
          <w:color w:val="00000A"/>
          <w:sz w:val="20"/>
          <w:szCs w:val="20"/>
          <w:lang w:eastAsia="zh-CN"/>
          <w14:ligatures w14:val="none"/>
        </w:rPr>
        <w:t xml:space="preserve"> ................ ........., actuando en nombre y representación de .................................. ................... (licitador), en su condición de ...................... ........................... y con poderes suficientes para suscribir la presente declaración responsable, enterado de la convocatoria del procedimiento de contratación para la adjudicación del contrato...........................................................................................................,</w:t>
      </w:r>
      <w:r w:rsidRPr="00A46048">
        <w:rPr>
          <w:rFonts w:ascii="Verdana" w:eastAsia="Times New Roman" w:hAnsi="Verdana" w:cs="Arial"/>
          <w:b/>
          <w:color w:val="00000A"/>
          <w:sz w:val="20"/>
          <w:szCs w:val="20"/>
          <w:lang w:eastAsia="zh-CN"/>
          <w14:ligatures w14:val="none"/>
        </w:rPr>
        <w:t xml:space="preserve"> </w:t>
      </w:r>
    </w:p>
    <w:p w14:paraId="4CB9C8CA" w14:textId="77777777" w:rsidR="00A46048" w:rsidRPr="00A46048" w:rsidRDefault="00A46048" w:rsidP="00A46048">
      <w:pPr>
        <w:suppressAutoHyphens/>
        <w:autoSpaceDE w:val="0"/>
        <w:autoSpaceDN w:val="0"/>
        <w:spacing w:after="0" w:line="240" w:lineRule="auto"/>
        <w:textAlignment w:val="baseline"/>
        <w:rPr>
          <w:rFonts w:ascii="Verdana" w:eastAsia="Times New Roman" w:hAnsi="Verdana" w:cs="Arial"/>
          <w:b/>
          <w:color w:val="00000A"/>
          <w:sz w:val="20"/>
          <w:szCs w:val="20"/>
          <w:lang w:eastAsia="zh-CN"/>
          <w14:ligatures w14:val="none"/>
        </w:rPr>
      </w:pPr>
    </w:p>
    <w:p w14:paraId="0E58DB3B" w14:textId="77777777" w:rsidR="00A46048" w:rsidRPr="00A46048" w:rsidRDefault="00A46048" w:rsidP="00A46048">
      <w:pPr>
        <w:autoSpaceDE w:val="0"/>
        <w:autoSpaceDN w:val="0"/>
        <w:spacing w:after="0" w:line="240" w:lineRule="auto"/>
        <w:jc w:val="center"/>
        <w:rPr>
          <w:rFonts w:ascii="Verdana" w:eastAsia="Times New Roman" w:hAnsi="Verdana" w:cs="Arial"/>
          <w:b/>
          <w:snapToGrid w:val="0"/>
          <w:color w:val="000000"/>
          <w:kern w:val="0"/>
          <w:sz w:val="20"/>
          <w:szCs w:val="20"/>
          <w:lang w:val="ca-ES" w:eastAsia="es-ES"/>
          <w14:ligatures w14:val="none"/>
        </w:rPr>
      </w:pPr>
      <w:r w:rsidRPr="00A46048">
        <w:rPr>
          <w:rFonts w:ascii="Verdana" w:eastAsia="Times New Roman" w:hAnsi="Verdana" w:cs="Arial"/>
          <w:b/>
          <w:snapToGrid w:val="0"/>
          <w:color w:val="000000"/>
          <w:kern w:val="0"/>
          <w:sz w:val="20"/>
          <w:szCs w:val="20"/>
          <w:lang w:val="ca-ES" w:eastAsia="es-ES"/>
          <w14:ligatures w14:val="none"/>
        </w:rPr>
        <w:t xml:space="preserve">DECLARA BAJO SU RESPONSABILIDAD </w:t>
      </w:r>
      <w:r w:rsidRPr="00A46048">
        <w:rPr>
          <w:rFonts w:ascii="Verdana" w:eastAsia="Times New Roman" w:hAnsi="Verdana" w:cs="Arial"/>
          <w:b/>
          <w:snapToGrid w:val="0"/>
          <w:color w:val="000000"/>
          <w:kern w:val="0"/>
          <w:sz w:val="24"/>
          <w:szCs w:val="24"/>
          <w:vertAlign w:val="superscript"/>
          <w:lang w:val="ca-ES" w:eastAsia="es-ES"/>
          <w14:ligatures w14:val="none"/>
        </w:rPr>
        <w:footnoteReference w:id="1"/>
      </w:r>
    </w:p>
    <w:p w14:paraId="01DF24DA" w14:textId="77777777" w:rsidR="00A46048" w:rsidRPr="00A46048" w:rsidRDefault="00A46048" w:rsidP="00A46048">
      <w:pPr>
        <w:autoSpaceDE w:val="0"/>
        <w:autoSpaceDN w:val="0"/>
        <w:spacing w:after="0" w:line="240" w:lineRule="auto"/>
        <w:jc w:val="center"/>
        <w:rPr>
          <w:rFonts w:ascii="Verdana" w:eastAsia="Times New Roman" w:hAnsi="Verdana" w:cs="Arial"/>
          <w:snapToGrid w:val="0"/>
          <w:color w:val="000000"/>
          <w:kern w:val="0"/>
          <w:sz w:val="20"/>
          <w:szCs w:val="20"/>
          <w:lang w:val="es-ES_tradnl" w:eastAsia="es-ES"/>
          <w14:ligatures w14:val="none"/>
        </w:rPr>
      </w:pPr>
    </w:p>
    <w:p w14:paraId="68957E6F" w14:textId="77777777" w:rsidR="00A46048" w:rsidRPr="00A46048" w:rsidRDefault="00A46048" w:rsidP="00A46048">
      <w:pPr>
        <w:shd w:val="clear" w:color="auto" w:fill="FFFFFF"/>
        <w:autoSpaceDE w:val="0"/>
        <w:autoSpaceDN w:val="0"/>
        <w:spacing w:after="0" w:line="240" w:lineRule="auto"/>
        <w:rPr>
          <w:rFonts w:ascii="Verdana" w:eastAsia="Times New Roman" w:hAnsi="Verdana" w:cs="Arial"/>
          <w:color w:val="000000"/>
          <w:kern w:val="0"/>
          <w:sz w:val="20"/>
          <w:szCs w:val="20"/>
          <w:lang w:val="es-ES_tradnl" w:eastAsia="ca-ES"/>
          <w14:ligatures w14:val="none"/>
        </w:rPr>
      </w:pPr>
      <w:r w:rsidRPr="00A46048">
        <w:rPr>
          <w:rFonts w:ascii="Verdana" w:eastAsia="Times New Roman" w:hAnsi="Verdana" w:cs="Arial"/>
          <w:color w:val="000000"/>
          <w:kern w:val="0"/>
          <w:sz w:val="20"/>
          <w:szCs w:val="20"/>
          <w:lang w:val="es-ES_tradnl" w:eastAsia="ca-ES"/>
          <w14:ligatures w14:val="none"/>
        </w:rPr>
        <w:t>Que ostenta la representación de la empresa licitadora que presenta la oferta.</w:t>
      </w:r>
    </w:p>
    <w:p w14:paraId="4A204DDB" w14:textId="77777777" w:rsidR="00A46048" w:rsidRPr="00A46048" w:rsidRDefault="00A46048" w:rsidP="00A46048">
      <w:pPr>
        <w:shd w:val="clear" w:color="auto" w:fill="FFFFFF"/>
        <w:autoSpaceDE w:val="0"/>
        <w:autoSpaceDN w:val="0"/>
        <w:spacing w:after="0" w:line="240" w:lineRule="auto"/>
        <w:rPr>
          <w:rFonts w:ascii="Verdana" w:eastAsia="Times New Roman" w:hAnsi="Verdana" w:cs="Arial"/>
          <w:color w:val="000000"/>
          <w:kern w:val="0"/>
          <w:sz w:val="20"/>
          <w:szCs w:val="20"/>
          <w:lang w:val="es-ES_tradnl" w:eastAsia="ca-ES"/>
          <w14:ligatures w14:val="none"/>
        </w:rPr>
      </w:pPr>
    </w:p>
    <w:p w14:paraId="545799C2" w14:textId="77777777" w:rsidR="00A46048" w:rsidRPr="00A46048" w:rsidRDefault="00A46048" w:rsidP="00A46048">
      <w:pPr>
        <w:shd w:val="clear" w:color="auto" w:fill="FFFFFF"/>
        <w:autoSpaceDE w:val="0"/>
        <w:autoSpaceDN w:val="0"/>
        <w:spacing w:after="0" w:line="240" w:lineRule="auto"/>
        <w:jc w:val="center"/>
        <w:rPr>
          <w:rFonts w:ascii="Verdana" w:eastAsia="Times New Roman" w:hAnsi="Verdana" w:cs="Arial"/>
          <w:b/>
          <w:color w:val="000000"/>
          <w:kern w:val="0"/>
          <w:sz w:val="20"/>
          <w:szCs w:val="20"/>
          <w:lang w:val="es-ES_tradnl" w:eastAsia="ca-ES"/>
          <w14:ligatures w14:val="none"/>
        </w:rPr>
      </w:pPr>
    </w:p>
    <w:p w14:paraId="3FB28117" w14:textId="77777777" w:rsidR="00A46048" w:rsidRPr="00A46048" w:rsidRDefault="00A46048" w:rsidP="00A46048">
      <w:pPr>
        <w:shd w:val="clear" w:color="auto" w:fill="FFFFFF"/>
        <w:autoSpaceDE w:val="0"/>
        <w:autoSpaceDN w:val="0"/>
        <w:spacing w:after="0" w:line="240" w:lineRule="auto"/>
        <w:jc w:val="center"/>
        <w:rPr>
          <w:rFonts w:ascii="Verdana" w:eastAsia="Times New Roman" w:hAnsi="Verdana" w:cs="Arial"/>
          <w:b/>
          <w:color w:val="000000"/>
          <w:kern w:val="0"/>
          <w:sz w:val="20"/>
          <w:szCs w:val="20"/>
          <w:lang w:val="es-ES_tradnl" w:eastAsia="ca-ES"/>
          <w14:ligatures w14:val="none"/>
        </w:rPr>
      </w:pPr>
      <w:r w:rsidRPr="00A46048">
        <w:rPr>
          <w:rFonts w:ascii="Verdana" w:eastAsia="Times New Roman" w:hAnsi="Verdana" w:cs="Arial"/>
          <w:b/>
          <w:color w:val="000000"/>
          <w:kern w:val="0"/>
          <w:sz w:val="20"/>
          <w:szCs w:val="20"/>
          <w:lang w:val="es-ES_tradnl" w:eastAsia="ca-ES"/>
          <w14:ligatures w14:val="none"/>
        </w:rPr>
        <w:t>Que la empresa licitadora que representa:</w:t>
      </w:r>
    </w:p>
    <w:p w14:paraId="3E0F327C" w14:textId="77777777" w:rsidR="00A46048" w:rsidRPr="00A46048" w:rsidRDefault="00A46048" w:rsidP="00A46048">
      <w:pPr>
        <w:shd w:val="clear" w:color="auto" w:fill="FFFFFF"/>
        <w:autoSpaceDE w:val="0"/>
        <w:autoSpaceDN w:val="0"/>
        <w:spacing w:after="0" w:line="240" w:lineRule="auto"/>
        <w:jc w:val="center"/>
        <w:rPr>
          <w:rFonts w:ascii="Verdana" w:eastAsia="Times New Roman" w:hAnsi="Verdana" w:cs="Arial"/>
          <w:b/>
          <w:color w:val="000000"/>
          <w:kern w:val="0"/>
          <w:sz w:val="20"/>
          <w:szCs w:val="20"/>
          <w:lang w:val="es-ES_tradnl" w:eastAsia="ca-ES"/>
          <w14:ligatures w14:val="none"/>
        </w:rPr>
      </w:pPr>
    </w:p>
    <w:p w14:paraId="6810A4CC" w14:textId="77777777" w:rsidR="00A46048" w:rsidRPr="00A46048" w:rsidRDefault="00A46048" w:rsidP="00A46048">
      <w:pPr>
        <w:shd w:val="clear" w:color="auto" w:fill="FFFFFF"/>
        <w:autoSpaceDE w:val="0"/>
        <w:autoSpaceDN w:val="0"/>
        <w:spacing w:after="0" w:line="240" w:lineRule="auto"/>
        <w:rPr>
          <w:rFonts w:ascii="Verdana" w:eastAsia="Times New Roman" w:hAnsi="Verdana" w:cs="Arial"/>
          <w:color w:val="000000"/>
          <w:kern w:val="0"/>
          <w:sz w:val="20"/>
          <w:szCs w:val="20"/>
          <w:lang w:val="es-ES_tradnl" w:eastAsia="ca-ES"/>
          <w14:ligatures w14:val="none"/>
        </w:rPr>
      </w:pPr>
      <w:r w:rsidRPr="00A46048">
        <w:rPr>
          <w:rFonts w:ascii="Verdana" w:eastAsia="Times New Roman" w:hAnsi="Verdana" w:cs="Arial"/>
          <w:color w:val="000000"/>
          <w:kern w:val="0"/>
          <w:sz w:val="20"/>
          <w:szCs w:val="20"/>
          <w:lang w:val="es-ES_tradnl" w:eastAsia="ca-ES"/>
          <w14:ligatures w14:val="none"/>
        </w:rPr>
        <w:t>Cumple:</w:t>
      </w:r>
    </w:p>
    <w:p w14:paraId="618F1992" w14:textId="77777777" w:rsidR="00A46048" w:rsidRPr="00A46048" w:rsidRDefault="00A46048" w:rsidP="00A46048">
      <w:pPr>
        <w:shd w:val="clear" w:color="auto" w:fill="FFFFFF"/>
        <w:autoSpaceDE w:val="0"/>
        <w:autoSpaceDN w:val="0"/>
        <w:spacing w:after="0" w:line="240" w:lineRule="auto"/>
        <w:rPr>
          <w:rFonts w:ascii="Verdana" w:eastAsia="Times New Roman" w:hAnsi="Verdana" w:cs="Arial"/>
          <w:color w:val="000000"/>
          <w:kern w:val="0"/>
          <w:sz w:val="20"/>
          <w:szCs w:val="20"/>
          <w:lang w:val="es-ES_tradnl" w:eastAsia="ca-ES"/>
          <w14:ligatures w14:val="none"/>
        </w:rPr>
      </w:pPr>
    </w:p>
    <w:p w14:paraId="49D4F2B8" w14:textId="77777777" w:rsidR="00A46048" w:rsidRPr="00A46048" w:rsidRDefault="00A46048" w:rsidP="00A46048">
      <w:pPr>
        <w:shd w:val="clear" w:color="auto" w:fill="FFFFFF"/>
        <w:autoSpaceDE w:val="0"/>
        <w:autoSpaceDN w:val="0"/>
        <w:spacing w:after="0" w:line="240" w:lineRule="auto"/>
        <w:rPr>
          <w:rFonts w:ascii="Verdana" w:eastAsia="Times New Roman" w:hAnsi="Verdana" w:cs="Arial"/>
          <w:color w:val="000000"/>
          <w:kern w:val="0"/>
          <w:sz w:val="20"/>
          <w:szCs w:val="20"/>
          <w:lang w:val="es-ES_tradnl" w:eastAsia="ca-ES"/>
          <w14:ligatures w14:val="none"/>
        </w:rPr>
      </w:pPr>
    </w:p>
    <w:p w14:paraId="09706047" w14:textId="77777777" w:rsidR="00A46048" w:rsidRPr="00A46048" w:rsidRDefault="00A46048" w:rsidP="00A46048">
      <w:pPr>
        <w:shd w:val="clear" w:color="auto" w:fill="FFFFFF"/>
        <w:autoSpaceDE w:val="0"/>
        <w:autoSpaceDN w:val="0"/>
        <w:spacing w:after="0" w:line="240" w:lineRule="auto"/>
        <w:ind w:firstLine="708"/>
        <w:rPr>
          <w:rFonts w:ascii="Verdana" w:eastAsia="Times New Roman" w:hAnsi="Verdana" w:cs="Arial"/>
          <w:color w:val="000000"/>
          <w:kern w:val="0"/>
          <w:sz w:val="20"/>
          <w:szCs w:val="20"/>
          <w:lang w:val="es-ES_tradnl" w:eastAsia="ca-ES"/>
          <w14:ligatures w14:val="none"/>
        </w:rPr>
      </w:pPr>
      <w:r w:rsidRPr="00A46048">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A46048">
        <w:rPr>
          <w:rFonts w:ascii="Verdana" w:eastAsia="Times New Roman" w:hAnsi="Verdana" w:cs="Arial"/>
          <w:i/>
          <w:color w:val="000000"/>
          <w:kern w:val="0"/>
          <w:sz w:val="20"/>
          <w:szCs w:val="20"/>
          <w:lang w:val="es-ES_tradnl" w:eastAsia="ca-ES"/>
          <w14:ligatures w14:val="none"/>
        </w:rPr>
        <w:instrText xml:space="preserve"> FORMCHECKBOX </w:instrText>
      </w:r>
      <w:r w:rsidRPr="00A46048">
        <w:rPr>
          <w:rFonts w:ascii="Verdana" w:eastAsia="Times New Roman" w:hAnsi="Verdana" w:cs="Arial"/>
          <w:i/>
          <w:color w:val="000000"/>
          <w:kern w:val="0"/>
          <w:sz w:val="20"/>
          <w:szCs w:val="20"/>
          <w:lang w:val="es-ES_tradnl" w:eastAsia="ca-ES"/>
          <w14:ligatures w14:val="none"/>
        </w:rPr>
      </w:r>
      <w:r w:rsidRPr="00A46048">
        <w:rPr>
          <w:rFonts w:ascii="Verdana" w:eastAsia="Times New Roman" w:hAnsi="Verdana" w:cs="Arial"/>
          <w:i/>
          <w:color w:val="000000"/>
          <w:kern w:val="0"/>
          <w:sz w:val="20"/>
          <w:szCs w:val="20"/>
          <w:lang w:val="es-ES_tradnl" w:eastAsia="ca-ES"/>
          <w14:ligatures w14:val="none"/>
        </w:rPr>
        <w:fldChar w:fldCharType="separate"/>
      </w:r>
      <w:r w:rsidRPr="00A46048">
        <w:rPr>
          <w:rFonts w:ascii="Verdana" w:eastAsia="Times New Roman" w:hAnsi="Verdana" w:cs="Arial"/>
          <w:i/>
          <w:color w:val="000000"/>
          <w:kern w:val="0"/>
          <w:sz w:val="20"/>
          <w:szCs w:val="20"/>
          <w:lang w:val="es-ES_tradnl" w:eastAsia="ca-ES"/>
          <w14:ligatures w14:val="none"/>
        </w:rPr>
        <w:fldChar w:fldCharType="end"/>
      </w:r>
      <w:r w:rsidRPr="00A46048">
        <w:rPr>
          <w:rFonts w:ascii="Verdana" w:eastAsia="Times New Roman" w:hAnsi="Verdana" w:cs="Arial"/>
          <w:i/>
          <w:color w:val="000000"/>
          <w:kern w:val="0"/>
          <w:sz w:val="20"/>
          <w:szCs w:val="20"/>
          <w:lang w:val="es-ES_tradnl" w:eastAsia="ca-ES"/>
          <w14:ligatures w14:val="none"/>
        </w:rPr>
        <w:t xml:space="preserve"> </w:t>
      </w:r>
      <w:r w:rsidRPr="00A46048">
        <w:rPr>
          <w:rFonts w:ascii="Verdana" w:eastAsia="Times New Roman" w:hAnsi="Verdana" w:cs="Arial"/>
          <w:color w:val="000000"/>
          <w:kern w:val="0"/>
          <w:sz w:val="20"/>
          <w:szCs w:val="20"/>
          <w:lang w:val="es-ES_tradnl" w:eastAsia="ca-ES"/>
          <w14:ligatures w14:val="none"/>
        </w:rPr>
        <w:t xml:space="preserve"> con la adecuada solvencia económica, financiera y técnica</w:t>
      </w:r>
    </w:p>
    <w:p w14:paraId="372A38B1" w14:textId="77777777" w:rsidR="00A46048" w:rsidRPr="00A46048" w:rsidRDefault="00A46048" w:rsidP="00A46048">
      <w:pPr>
        <w:shd w:val="clear" w:color="auto" w:fill="FFFFFF"/>
        <w:autoSpaceDE w:val="0"/>
        <w:autoSpaceDN w:val="0"/>
        <w:spacing w:after="0" w:line="240" w:lineRule="auto"/>
        <w:ind w:left="1134" w:hanging="426"/>
        <w:rPr>
          <w:rFonts w:ascii="Verdana" w:eastAsia="Times New Roman" w:hAnsi="Verdana" w:cs="Arial"/>
          <w:color w:val="000000"/>
          <w:kern w:val="0"/>
          <w:sz w:val="20"/>
          <w:szCs w:val="20"/>
          <w:lang w:val="es-ES_tradnl" w:eastAsia="ca-ES"/>
          <w14:ligatures w14:val="none"/>
        </w:rPr>
      </w:pPr>
      <w:r w:rsidRPr="00A46048">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A46048">
        <w:rPr>
          <w:rFonts w:ascii="Verdana" w:eastAsia="Times New Roman" w:hAnsi="Verdana" w:cs="Arial"/>
          <w:i/>
          <w:color w:val="000000"/>
          <w:kern w:val="0"/>
          <w:sz w:val="20"/>
          <w:szCs w:val="20"/>
          <w:lang w:val="es-ES_tradnl" w:eastAsia="ca-ES"/>
          <w14:ligatures w14:val="none"/>
        </w:rPr>
        <w:instrText xml:space="preserve"> FORMCHECKBOX </w:instrText>
      </w:r>
      <w:r w:rsidRPr="00A46048">
        <w:rPr>
          <w:rFonts w:ascii="Verdana" w:eastAsia="Times New Roman" w:hAnsi="Verdana" w:cs="Arial"/>
          <w:i/>
          <w:color w:val="000000"/>
          <w:kern w:val="0"/>
          <w:sz w:val="20"/>
          <w:szCs w:val="20"/>
          <w:lang w:val="es-ES_tradnl" w:eastAsia="ca-ES"/>
          <w14:ligatures w14:val="none"/>
        </w:rPr>
      </w:r>
      <w:r w:rsidRPr="00A46048">
        <w:rPr>
          <w:rFonts w:ascii="Verdana" w:eastAsia="Times New Roman" w:hAnsi="Verdana" w:cs="Arial"/>
          <w:i/>
          <w:color w:val="000000"/>
          <w:kern w:val="0"/>
          <w:sz w:val="20"/>
          <w:szCs w:val="20"/>
          <w:lang w:val="es-ES_tradnl" w:eastAsia="ca-ES"/>
          <w14:ligatures w14:val="none"/>
        </w:rPr>
        <w:fldChar w:fldCharType="separate"/>
      </w:r>
      <w:r w:rsidRPr="00A46048">
        <w:rPr>
          <w:rFonts w:ascii="Verdana" w:eastAsia="Times New Roman" w:hAnsi="Verdana" w:cs="Arial"/>
          <w:i/>
          <w:color w:val="000000"/>
          <w:kern w:val="0"/>
          <w:sz w:val="20"/>
          <w:szCs w:val="20"/>
          <w:lang w:val="es-ES_tradnl" w:eastAsia="ca-ES"/>
          <w14:ligatures w14:val="none"/>
        </w:rPr>
        <w:fldChar w:fldCharType="end"/>
      </w:r>
      <w:r w:rsidRPr="00A46048">
        <w:rPr>
          <w:rFonts w:ascii="Verdana" w:eastAsia="Times New Roman" w:hAnsi="Verdana" w:cs="Arial"/>
          <w:color w:val="000000"/>
          <w:kern w:val="0"/>
          <w:sz w:val="20"/>
          <w:szCs w:val="20"/>
          <w:lang w:val="es-ES_tradnl" w:eastAsia="ca-ES"/>
          <w14:ligatures w14:val="none"/>
        </w:rPr>
        <w:t xml:space="preserve">  se basa en las capacidades de otras entidades para acreditar la solvencia necesaria para suscribir este contrato </w:t>
      </w:r>
      <w:r w:rsidRPr="00A46048">
        <w:rPr>
          <w:rFonts w:ascii="Verdana" w:eastAsia="Times New Roman" w:hAnsi="Verdana" w:cs="Arial"/>
          <w:b/>
          <w:color w:val="000000"/>
          <w:kern w:val="0"/>
          <w:sz w:val="20"/>
          <w:szCs w:val="20"/>
          <w:vertAlign w:val="superscript"/>
          <w:lang w:val="es-ES_tradnl" w:eastAsia="ca-ES"/>
          <w14:ligatures w14:val="none"/>
        </w:rPr>
        <w:footnoteReference w:id="2"/>
      </w:r>
    </w:p>
    <w:p w14:paraId="69CDC147" w14:textId="77777777" w:rsidR="00A46048" w:rsidRPr="00A46048" w:rsidRDefault="00A46048" w:rsidP="00A46048">
      <w:pPr>
        <w:shd w:val="clear" w:color="auto" w:fill="FFFFFF"/>
        <w:autoSpaceDE w:val="0"/>
        <w:autoSpaceDN w:val="0"/>
        <w:spacing w:after="0" w:line="240" w:lineRule="auto"/>
        <w:jc w:val="both"/>
        <w:rPr>
          <w:rFonts w:ascii="Verdana" w:eastAsia="Times New Roman" w:hAnsi="Verdana" w:cs="Arial"/>
          <w:color w:val="000000"/>
          <w:kern w:val="0"/>
          <w:sz w:val="20"/>
          <w:szCs w:val="20"/>
          <w:lang w:val="es-ES_tradnl" w:eastAsia="ca-ES"/>
          <w14:ligatures w14:val="none"/>
        </w:rPr>
      </w:pPr>
    </w:p>
    <w:p w14:paraId="157CBEFA" w14:textId="77777777" w:rsidR="00A46048" w:rsidRPr="00A46048" w:rsidRDefault="00A46048" w:rsidP="00A46048">
      <w:pPr>
        <w:shd w:val="clear" w:color="auto" w:fill="FFFFFF"/>
        <w:autoSpaceDE w:val="0"/>
        <w:autoSpaceDN w:val="0"/>
        <w:spacing w:after="0" w:line="240" w:lineRule="auto"/>
        <w:jc w:val="both"/>
        <w:rPr>
          <w:rFonts w:ascii="Verdana" w:eastAsia="Times New Roman" w:hAnsi="Verdana" w:cs="Arial"/>
          <w:color w:val="000000"/>
          <w:kern w:val="0"/>
          <w:sz w:val="20"/>
          <w:szCs w:val="20"/>
          <w:lang w:val="es-ES_tradnl" w:eastAsia="ca-ES"/>
          <w14:ligatures w14:val="none"/>
        </w:rPr>
      </w:pPr>
      <w:r w:rsidRPr="00A46048">
        <w:rPr>
          <w:rFonts w:ascii="Verdana" w:eastAsia="Times New Roman" w:hAnsi="Verdana" w:cs="Arial"/>
          <w:color w:val="000000"/>
          <w:kern w:val="0"/>
          <w:sz w:val="20"/>
          <w:szCs w:val="20"/>
          <w:lang w:val="es-ES_tradnl" w:eastAsia="ca-ES"/>
          <w14:ligatures w14:val="none"/>
        </w:rPr>
        <w:t>Está en posesión de las autorizaciones necesarias para ejercer la actividad.</w:t>
      </w:r>
    </w:p>
    <w:p w14:paraId="6DB72BCC" w14:textId="77777777" w:rsidR="00A46048" w:rsidRPr="00A46048" w:rsidRDefault="00A46048" w:rsidP="00A46048">
      <w:pPr>
        <w:shd w:val="clear" w:color="auto" w:fill="FFFFFF"/>
        <w:autoSpaceDE w:val="0"/>
        <w:autoSpaceDN w:val="0"/>
        <w:spacing w:after="0" w:line="240" w:lineRule="auto"/>
        <w:jc w:val="both"/>
        <w:rPr>
          <w:rFonts w:ascii="Verdana" w:eastAsia="Times New Roman" w:hAnsi="Verdana" w:cs="Arial"/>
          <w:color w:val="000000"/>
          <w:kern w:val="0"/>
          <w:sz w:val="20"/>
          <w:szCs w:val="20"/>
          <w:lang w:val="es-ES_tradnl" w:eastAsia="ca-ES"/>
          <w14:ligatures w14:val="none"/>
        </w:rPr>
      </w:pPr>
    </w:p>
    <w:p w14:paraId="27182D0B" w14:textId="77777777" w:rsidR="00A46048" w:rsidRPr="00A46048" w:rsidRDefault="00A46048" w:rsidP="00A46048">
      <w:pPr>
        <w:shd w:val="clear" w:color="auto" w:fill="FFFFFF"/>
        <w:autoSpaceDE w:val="0"/>
        <w:autoSpaceDN w:val="0"/>
        <w:spacing w:after="0" w:line="240" w:lineRule="auto"/>
        <w:jc w:val="both"/>
        <w:rPr>
          <w:rFonts w:ascii="Verdana" w:eastAsia="Times New Roman" w:hAnsi="Verdana" w:cs="Arial"/>
          <w:color w:val="000000"/>
          <w:kern w:val="0"/>
          <w:sz w:val="20"/>
          <w:szCs w:val="20"/>
          <w:lang w:val="es-ES_tradnl" w:eastAsia="ca-ES"/>
          <w14:ligatures w14:val="none"/>
        </w:rPr>
      </w:pPr>
      <w:r w:rsidRPr="00A46048">
        <w:rPr>
          <w:rFonts w:ascii="Verdana" w:eastAsia="Times New Roman" w:hAnsi="Verdana" w:cs="Times New Roman"/>
          <w:color w:val="000000"/>
          <w:kern w:val="0"/>
          <w:sz w:val="20"/>
          <w:szCs w:val="20"/>
          <w:lang w:val="es-ES_tradnl" w:eastAsia="ca-ES"/>
          <w14:ligatures w14:val="none"/>
        </w:rPr>
        <w:t>No esta incursa en prohibición de contratar</w:t>
      </w:r>
      <w:r w:rsidRPr="00A46048">
        <w:rPr>
          <w:rFonts w:ascii="Verdana" w:eastAsia="Times New Roman" w:hAnsi="Verdana" w:cs="Arial"/>
          <w:color w:val="000000"/>
          <w:kern w:val="0"/>
          <w:sz w:val="20"/>
          <w:szCs w:val="20"/>
          <w:lang w:val="es-ES_tradnl" w:eastAsia="ca-ES"/>
          <w14:ligatures w14:val="none"/>
        </w:rPr>
        <w:t xml:space="preserve"> con la Administración establecidas en el art. 71 de la LCSP.</w:t>
      </w:r>
    </w:p>
    <w:p w14:paraId="6584C341" w14:textId="77777777" w:rsidR="00A46048" w:rsidRPr="00A46048" w:rsidRDefault="00A46048" w:rsidP="00A46048">
      <w:pPr>
        <w:suppressAutoHyphens/>
        <w:autoSpaceDE w:val="0"/>
        <w:autoSpaceDN w:val="0"/>
        <w:spacing w:after="0" w:line="240" w:lineRule="auto"/>
        <w:jc w:val="both"/>
        <w:textAlignment w:val="baseline"/>
        <w:rPr>
          <w:rFonts w:ascii="Verdana" w:eastAsia="Times New Roman" w:hAnsi="Verdana" w:cs="Courier"/>
          <w:color w:val="00000A"/>
          <w:sz w:val="20"/>
          <w:szCs w:val="20"/>
          <w:lang w:eastAsia="zh-CN"/>
          <w14:ligatures w14:val="none"/>
        </w:rPr>
      </w:pPr>
    </w:p>
    <w:p w14:paraId="314380A9" w14:textId="77777777" w:rsidR="00A46048" w:rsidRPr="00A46048" w:rsidRDefault="00A46048" w:rsidP="00A46048">
      <w:pPr>
        <w:suppressAutoHyphens/>
        <w:autoSpaceDE w:val="0"/>
        <w:autoSpaceDN w:val="0"/>
        <w:spacing w:after="0" w:line="240" w:lineRule="auto"/>
        <w:jc w:val="both"/>
        <w:textAlignment w:val="baseline"/>
        <w:rPr>
          <w:rFonts w:ascii="Verdana" w:eastAsia="Times New Roman" w:hAnsi="Verdana" w:cs="Courier"/>
          <w:color w:val="00000A"/>
          <w:sz w:val="20"/>
          <w:szCs w:val="20"/>
          <w:lang w:eastAsia="zh-CN"/>
          <w14:ligatures w14:val="none"/>
        </w:rPr>
      </w:pPr>
      <w:r w:rsidRPr="00A46048">
        <w:rPr>
          <w:rFonts w:ascii="Verdana" w:eastAsia="Times New Roman" w:hAnsi="Verdana" w:cs="Arial"/>
          <w:color w:val="00000A"/>
          <w:sz w:val="20"/>
          <w:szCs w:val="20"/>
          <w:lang w:eastAsia="zh-CN"/>
          <w14:ligatures w14:val="none"/>
        </w:rPr>
        <w:t xml:space="preserve">No ha retirado indebidamente su proposición o candidatura en un procedimiento de adjudicación, ni ha imposibilitado la adjudicación de un contrato a su favor por no cumplimentar lo establecido en el artículo 150.2 de la LCSP, dentro del plazo señalado al efecto interviniendo dolo, culpa o negligencia. </w:t>
      </w:r>
    </w:p>
    <w:p w14:paraId="05ABAA64" w14:textId="77777777" w:rsidR="00A46048" w:rsidRPr="00A46048" w:rsidRDefault="00A46048" w:rsidP="00A46048">
      <w:pPr>
        <w:suppressAutoHyphens/>
        <w:autoSpaceDE w:val="0"/>
        <w:autoSpaceDN w:val="0"/>
        <w:spacing w:after="0" w:line="240" w:lineRule="auto"/>
        <w:jc w:val="both"/>
        <w:textAlignment w:val="baseline"/>
        <w:rPr>
          <w:rFonts w:ascii="Verdana" w:eastAsia="Times New Roman" w:hAnsi="Verdana" w:cs="Courier"/>
          <w:color w:val="00000A"/>
          <w:sz w:val="20"/>
          <w:szCs w:val="20"/>
          <w:lang w:eastAsia="zh-CN"/>
          <w14:ligatures w14:val="none"/>
        </w:rPr>
      </w:pPr>
    </w:p>
    <w:p w14:paraId="25B46D63" w14:textId="77777777" w:rsidR="00A46048" w:rsidRPr="00A46048" w:rsidRDefault="00A46048" w:rsidP="00A46048">
      <w:pPr>
        <w:suppressAutoHyphens/>
        <w:autoSpaceDE w:val="0"/>
        <w:autoSpaceDN w:val="0"/>
        <w:spacing w:after="0" w:line="240" w:lineRule="auto"/>
        <w:jc w:val="both"/>
        <w:textAlignment w:val="baseline"/>
        <w:rPr>
          <w:rFonts w:ascii="Verdana" w:eastAsia="Times New Roman" w:hAnsi="Verdana" w:cs="Courier"/>
          <w:color w:val="00000A"/>
          <w:sz w:val="20"/>
          <w:szCs w:val="20"/>
          <w:lang w:eastAsia="zh-CN"/>
          <w14:ligatures w14:val="none"/>
        </w:rPr>
      </w:pPr>
      <w:r w:rsidRPr="00A46048">
        <w:rPr>
          <w:rFonts w:ascii="Verdana" w:eastAsia="Times New Roman" w:hAnsi="Verdana" w:cs="Courier"/>
          <w:color w:val="00000A"/>
          <w:sz w:val="20"/>
          <w:szCs w:val="20"/>
          <w:lang w:eastAsia="zh-CN"/>
          <w14:ligatures w14:val="none"/>
        </w:rPr>
        <w:t>Cumple</w:t>
      </w:r>
      <w:r w:rsidRPr="00A46048">
        <w:rPr>
          <w:rFonts w:ascii="Verdana" w:eastAsia="Times New Roman" w:hAnsi="Verdana" w:cs="Arial"/>
          <w:color w:val="00000A"/>
          <w:sz w:val="20"/>
          <w:szCs w:val="20"/>
          <w:lang w:eastAsia="zh-CN"/>
          <w14:ligatures w14:val="none"/>
        </w:rPr>
        <w:t xml:space="preserve"> y se compromete a cumplir los principios éticos y reglas de conducta, asumiendo las responsabilidades de su incumplimiento.</w:t>
      </w:r>
    </w:p>
    <w:p w14:paraId="15D52524" w14:textId="77777777" w:rsidR="00A46048" w:rsidRPr="00A46048" w:rsidRDefault="00A46048" w:rsidP="00A46048">
      <w:pPr>
        <w:suppressAutoHyphens/>
        <w:autoSpaceDE w:val="0"/>
        <w:autoSpaceDN w:val="0"/>
        <w:spacing w:after="0" w:line="240" w:lineRule="auto"/>
        <w:jc w:val="both"/>
        <w:textAlignment w:val="baseline"/>
        <w:rPr>
          <w:rFonts w:ascii="Verdana" w:eastAsia="Times New Roman" w:hAnsi="Verdana" w:cs="Courier"/>
          <w:color w:val="00000A"/>
          <w:sz w:val="20"/>
          <w:szCs w:val="20"/>
          <w:lang w:eastAsia="zh-CN"/>
          <w14:ligatures w14:val="none"/>
        </w:rPr>
      </w:pPr>
    </w:p>
    <w:p w14:paraId="2CFE9612" w14:textId="77777777" w:rsidR="00A46048" w:rsidRPr="00A46048" w:rsidRDefault="00A46048" w:rsidP="00A46048">
      <w:pPr>
        <w:suppressAutoHyphens/>
        <w:autoSpaceDE w:val="0"/>
        <w:autoSpaceDN w:val="0"/>
        <w:spacing w:after="0" w:line="240" w:lineRule="auto"/>
        <w:jc w:val="both"/>
        <w:textAlignment w:val="baseline"/>
        <w:rPr>
          <w:rFonts w:ascii="Verdana" w:eastAsia="Times New Roman" w:hAnsi="Verdana" w:cs="Courier"/>
          <w:color w:val="00000A"/>
          <w:sz w:val="20"/>
          <w:szCs w:val="20"/>
          <w:lang w:eastAsia="zh-CN"/>
          <w14:ligatures w14:val="none"/>
        </w:rPr>
      </w:pPr>
      <w:r w:rsidRPr="00A46048">
        <w:rPr>
          <w:rFonts w:ascii="Verdana" w:eastAsia="Times New Roman" w:hAnsi="Verdana" w:cs="Courier"/>
          <w:color w:val="00000A"/>
          <w:sz w:val="20"/>
          <w:szCs w:val="20"/>
          <w:lang w:eastAsia="zh-CN"/>
          <w14:ligatures w14:val="none"/>
        </w:rPr>
        <w:t>Durante la ejecución del servicio objeto del contrato, se mantendrán las condiciones de trabajo (jornada, salario y mejoras sobre legislación laboral básica) de los trabajadores adscritos al contrato.</w:t>
      </w:r>
    </w:p>
    <w:p w14:paraId="3DCFE8A9" w14:textId="77777777" w:rsidR="00A46048" w:rsidRPr="00A46048" w:rsidRDefault="00A46048" w:rsidP="00A46048">
      <w:pPr>
        <w:suppressAutoHyphens/>
        <w:autoSpaceDE w:val="0"/>
        <w:autoSpaceDN w:val="0"/>
        <w:spacing w:after="0" w:line="240" w:lineRule="auto"/>
        <w:jc w:val="both"/>
        <w:textAlignment w:val="baseline"/>
        <w:rPr>
          <w:rFonts w:ascii="Verdana" w:eastAsia="Times New Roman" w:hAnsi="Verdana" w:cs="Courier"/>
          <w:color w:val="00000A"/>
          <w:sz w:val="20"/>
          <w:szCs w:val="20"/>
          <w:lang w:eastAsia="zh-CN"/>
          <w14:ligatures w14:val="none"/>
        </w:rPr>
      </w:pPr>
    </w:p>
    <w:p w14:paraId="6C1D771B" w14:textId="77777777" w:rsidR="00A46048" w:rsidRPr="00A46048" w:rsidRDefault="00A46048" w:rsidP="00A46048">
      <w:pPr>
        <w:suppressAutoHyphens/>
        <w:autoSpaceDE w:val="0"/>
        <w:autoSpaceDN w:val="0"/>
        <w:spacing w:after="0" w:line="240" w:lineRule="auto"/>
        <w:jc w:val="both"/>
        <w:textAlignment w:val="baseline"/>
        <w:rPr>
          <w:rFonts w:ascii="Verdana" w:eastAsia="Times New Roman" w:hAnsi="Verdana" w:cs="Courier"/>
          <w:color w:val="00000A"/>
          <w:sz w:val="20"/>
          <w:szCs w:val="20"/>
          <w:lang w:eastAsia="zh-CN"/>
          <w14:ligatures w14:val="none"/>
        </w:rPr>
      </w:pPr>
      <w:r w:rsidRPr="00A46048">
        <w:rPr>
          <w:rFonts w:ascii="Verdana" w:eastAsia="Times New Roman" w:hAnsi="Verdana" w:cs="Courier"/>
          <w:color w:val="00000A"/>
          <w:sz w:val="20"/>
          <w:szCs w:val="20"/>
          <w:lang w:eastAsia="zh-CN"/>
          <w14:ligatures w14:val="none"/>
        </w:rPr>
        <w:t>Se respetarán las condiciones del convenio colectivo que resulte de aplicación al presentarse la oferta, y que el mismo, no vulnera el ordenamiento jurídico español ni el Derecho de la Unión Europea, no siendo discriminatorio y respetando el principio de publicidad.</w:t>
      </w:r>
    </w:p>
    <w:p w14:paraId="416F2D3C" w14:textId="77777777" w:rsidR="00A46048" w:rsidRPr="00A46048" w:rsidRDefault="00A46048" w:rsidP="00A46048">
      <w:pPr>
        <w:suppressAutoHyphens/>
        <w:autoSpaceDE w:val="0"/>
        <w:autoSpaceDN w:val="0"/>
        <w:spacing w:after="0" w:line="240" w:lineRule="auto"/>
        <w:jc w:val="both"/>
        <w:textAlignment w:val="baseline"/>
        <w:rPr>
          <w:rFonts w:ascii="Verdana" w:eastAsia="Times New Roman" w:hAnsi="Verdana" w:cs="Courier"/>
          <w:color w:val="00000A"/>
          <w:sz w:val="20"/>
          <w:szCs w:val="20"/>
          <w:lang w:eastAsia="zh-CN"/>
          <w14:ligatures w14:val="none"/>
        </w:rPr>
      </w:pPr>
    </w:p>
    <w:p w14:paraId="61273C53" w14:textId="77777777" w:rsidR="00A46048" w:rsidRPr="00A46048" w:rsidRDefault="00A46048" w:rsidP="00A46048">
      <w:pPr>
        <w:suppressAutoHyphens/>
        <w:autoSpaceDE w:val="0"/>
        <w:autoSpaceDN w:val="0"/>
        <w:spacing w:after="0" w:line="240" w:lineRule="auto"/>
        <w:jc w:val="both"/>
        <w:textAlignment w:val="baseline"/>
        <w:rPr>
          <w:rFonts w:ascii="Verdana" w:eastAsia="Times New Roman" w:hAnsi="Verdana" w:cs="Arial"/>
          <w:color w:val="00000A"/>
          <w:sz w:val="20"/>
          <w:szCs w:val="20"/>
          <w:lang w:eastAsia="zh-CN"/>
          <w14:ligatures w14:val="none"/>
        </w:rPr>
      </w:pPr>
      <w:r w:rsidRPr="00A46048">
        <w:rPr>
          <w:rFonts w:ascii="Verdana" w:eastAsia="Times New Roman" w:hAnsi="Verdana" w:cs="Courier"/>
          <w:color w:val="00000A"/>
          <w:sz w:val="20"/>
          <w:szCs w:val="20"/>
          <w:lang w:eastAsia="zh-CN"/>
          <w14:ligatures w14:val="none"/>
        </w:rPr>
        <w:t xml:space="preserve">Durante la ejecución del contrato, se </w:t>
      </w:r>
      <w:proofErr w:type="gramStart"/>
      <w:r w:rsidRPr="00A46048">
        <w:rPr>
          <w:rFonts w:ascii="Verdana" w:eastAsia="Times New Roman" w:hAnsi="Verdana" w:cs="Courier"/>
          <w:color w:val="00000A"/>
          <w:sz w:val="20"/>
          <w:szCs w:val="20"/>
          <w:lang w:eastAsia="zh-CN"/>
          <w14:ligatures w14:val="none"/>
        </w:rPr>
        <w:t>efectuaran</w:t>
      </w:r>
      <w:proofErr w:type="gramEnd"/>
      <w:r w:rsidRPr="00A46048">
        <w:rPr>
          <w:rFonts w:ascii="Verdana" w:eastAsia="Times New Roman" w:hAnsi="Verdana" w:cs="Courier"/>
          <w:color w:val="00000A"/>
          <w:sz w:val="20"/>
          <w:szCs w:val="20"/>
          <w:lang w:eastAsia="zh-CN"/>
          <w14:ligatures w14:val="none"/>
        </w:rPr>
        <w:t xml:space="preserve"> debidamente los pagos a las empresas subcontratadas o proveedores derivados de la ejecución del servicio en el </w:t>
      </w:r>
      <w:r w:rsidRPr="00A46048">
        <w:rPr>
          <w:rFonts w:ascii="Verdana" w:eastAsia="Times New Roman" w:hAnsi="Verdana" w:cs="Courier"/>
          <w:color w:val="00000A"/>
          <w:sz w:val="20"/>
          <w:szCs w:val="20"/>
          <w:lang w:eastAsia="zh-CN"/>
          <w14:ligatures w14:val="none"/>
        </w:rPr>
        <w:lastRenderedPageBreak/>
        <w:t xml:space="preserve">plazo previsto en la </w:t>
      </w:r>
      <w:r w:rsidRPr="00A46048">
        <w:rPr>
          <w:rFonts w:ascii="Verdana" w:eastAsia="Times New Roman" w:hAnsi="Verdana" w:cs="Arial"/>
          <w:color w:val="00000A"/>
          <w:sz w:val="20"/>
          <w:szCs w:val="20"/>
          <w:lang w:eastAsia="zh-CN"/>
          <w14:ligatures w14:val="none"/>
        </w:rPr>
        <w:t>Ley 3/2004, de 29 de diciembre, por la que se establecen medidas de lucha contra la morosidad de las operaciones comerciales.</w:t>
      </w:r>
    </w:p>
    <w:p w14:paraId="39421AB6" w14:textId="77777777" w:rsidR="00A46048" w:rsidRPr="00A46048" w:rsidRDefault="00A46048" w:rsidP="00A46048">
      <w:pPr>
        <w:suppressAutoHyphens/>
        <w:autoSpaceDE w:val="0"/>
        <w:autoSpaceDN w:val="0"/>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38079ACC" w14:textId="77777777" w:rsidR="00A46048" w:rsidRPr="00A46048" w:rsidRDefault="00A46048" w:rsidP="00A46048">
      <w:pPr>
        <w:shd w:val="clear" w:color="auto" w:fill="FFFFFF"/>
        <w:autoSpaceDE w:val="0"/>
        <w:autoSpaceDN w:val="0"/>
        <w:spacing w:after="0" w:line="240" w:lineRule="auto"/>
        <w:jc w:val="both"/>
        <w:rPr>
          <w:rFonts w:ascii="Verdana" w:eastAsia="Times New Roman" w:hAnsi="Verdana" w:cs="Arial"/>
          <w:color w:val="000000"/>
          <w:kern w:val="0"/>
          <w:sz w:val="20"/>
          <w:szCs w:val="20"/>
          <w:lang w:val="es-ES_tradnl" w:eastAsia="ca-ES"/>
          <w14:ligatures w14:val="none"/>
        </w:rPr>
      </w:pPr>
      <w:r w:rsidRPr="00A46048">
        <w:rPr>
          <w:rFonts w:ascii="Verdana" w:eastAsia="Times New Roman" w:hAnsi="Verdana" w:cs="Times New Roman"/>
          <w:b/>
          <w:color w:val="000000"/>
          <w:kern w:val="0"/>
          <w:sz w:val="20"/>
          <w:szCs w:val="20"/>
          <w:lang w:val="es-ES_tradnl" w:eastAsia="ca-ES"/>
          <w14:ligatures w14:val="none"/>
        </w:rPr>
        <w:t>Que la entidad que representa, sus empresas filiales u otras:</w:t>
      </w:r>
    </w:p>
    <w:p w14:paraId="16CA666B" w14:textId="77777777" w:rsidR="00A46048" w:rsidRPr="00A46048" w:rsidRDefault="00A46048" w:rsidP="00A46048">
      <w:pPr>
        <w:shd w:val="clear" w:color="auto" w:fill="FFFFFF"/>
        <w:autoSpaceDE w:val="0"/>
        <w:autoSpaceDN w:val="0"/>
        <w:spacing w:after="0" w:line="240" w:lineRule="auto"/>
        <w:jc w:val="both"/>
        <w:rPr>
          <w:rFonts w:ascii="Verdana" w:eastAsia="Times New Roman" w:hAnsi="Verdana" w:cs="Arial"/>
          <w:snapToGrid w:val="0"/>
          <w:color w:val="000000"/>
          <w:kern w:val="0"/>
          <w:sz w:val="20"/>
          <w:szCs w:val="20"/>
          <w:lang w:val="es-ES_tradnl" w:eastAsia="ca-ES"/>
          <w14:ligatures w14:val="none"/>
        </w:rPr>
      </w:pPr>
    </w:p>
    <w:p w14:paraId="6DC7D655" w14:textId="77777777" w:rsidR="00A46048" w:rsidRPr="00A46048" w:rsidRDefault="00A46048" w:rsidP="00A46048">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A46048">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A46048">
        <w:rPr>
          <w:rFonts w:ascii="Verdana" w:eastAsia="Times New Roman" w:hAnsi="Verdana" w:cs="Arial"/>
          <w:i/>
          <w:color w:val="000000"/>
          <w:kern w:val="0"/>
          <w:sz w:val="20"/>
          <w:szCs w:val="20"/>
          <w:lang w:val="es-ES_tradnl" w:eastAsia="ca-ES"/>
          <w14:ligatures w14:val="none"/>
        </w:rPr>
        <w:instrText xml:space="preserve"> FORMCHECKBOX </w:instrText>
      </w:r>
      <w:r w:rsidRPr="00A46048">
        <w:rPr>
          <w:rFonts w:ascii="Verdana" w:eastAsia="Times New Roman" w:hAnsi="Verdana" w:cs="Arial"/>
          <w:i/>
          <w:color w:val="000000"/>
          <w:kern w:val="0"/>
          <w:sz w:val="20"/>
          <w:szCs w:val="20"/>
          <w:lang w:val="es-ES_tradnl" w:eastAsia="ca-ES"/>
          <w14:ligatures w14:val="none"/>
        </w:rPr>
      </w:r>
      <w:r w:rsidRPr="00A46048">
        <w:rPr>
          <w:rFonts w:ascii="Verdana" w:eastAsia="Times New Roman" w:hAnsi="Verdana" w:cs="Arial"/>
          <w:i/>
          <w:color w:val="000000"/>
          <w:kern w:val="0"/>
          <w:sz w:val="20"/>
          <w:szCs w:val="20"/>
          <w:lang w:val="es-ES_tradnl" w:eastAsia="ca-ES"/>
          <w14:ligatures w14:val="none"/>
        </w:rPr>
        <w:fldChar w:fldCharType="separate"/>
      </w:r>
      <w:r w:rsidRPr="00A46048">
        <w:rPr>
          <w:rFonts w:ascii="Verdana" w:eastAsia="Times New Roman" w:hAnsi="Verdana" w:cs="Arial"/>
          <w:i/>
          <w:color w:val="000000"/>
          <w:kern w:val="0"/>
          <w:sz w:val="20"/>
          <w:szCs w:val="20"/>
          <w:lang w:val="es-ES_tradnl" w:eastAsia="ca-ES"/>
          <w14:ligatures w14:val="none"/>
        </w:rPr>
        <w:fldChar w:fldCharType="end"/>
      </w:r>
      <w:r w:rsidRPr="00A46048">
        <w:rPr>
          <w:rFonts w:ascii="Verdana" w:eastAsia="Times New Roman" w:hAnsi="Verdana" w:cs="Times New Roman"/>
          <w:color w:val="000000"/>
          <w:kern w:val="0"/>
          <w:sz w:val="20"/>
          <w:szCs w:val="20"/>
          <w:lang w:val="es-ES_tradnl" w:eastAsia="ca-ES"/>
          <w14:ligatures w14:val="none"/>
        </w:rPr>
        <w:t xml:space="preserve"> No realiza/n operaciones que vulneren lo que estipula la Declaración Universal de los Derechos Humanos, adoptada y proclamada por la 183ª Asamblea General de la Organización de las Naciones Unidas, así como tampoco ningún Tratado o Resolución Internacional suscrita o vinculante para el Estado Español, relativa al Sistema Universal de Protección de los Derechos Humanos.  </w:t>
      </w:r>
    </w:p>
    <w:p w14:paraId="26767550" w14:textId="77777777" w:rsidR="00A46048" w:rsidRPr="00A46048" w:rsidRDefault="00A46048" w:rsidP="00A46048">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p>
    <w:p w14:paraId="297F5069" w14:textId="77777777" w:rsidR="00A46048" w:rsidRPr="00A46048" w:rsidRDefault="00A46048" w:rsidP="00A46048">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A46048">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A46048">
        <w:rPr>
          <w:rFonts w:ascii="Verdana" w:eastAsia="Times New Roman" w:hAnsi="Verdana" w:cs="Arial"/>
          <w:i/>
          <w:color w:val="000000"/>
          <w:kern w:val="0"/>
          <w:sz w:val="20"/>
          <w:szCs w:val="20"/>
          <w:lang w:val="es-ES_tradnl" w:eastAsia="ca-ES"/>
          <w14:ligatures w14:val="none"/>
        </w:rPr>
        <w:instrText xml:space="preserve"> FORMCHECKBOX </w:instrText>
      </w:r>
      <w:r w:rsidRPr="00A46048">
        <w:rPr>
          <w:rFonts w:ascii="Verdana" w:eastAsia="Times New Roman" w:hAnsi="Verdana" w:cs="Arial"/>
          <w:i/>
          <w:color w:val="000000"/>
          <w:kern w:val="0"/>
          <w:sz w:val="20"/>
          <w:szCs w:val="20"/>
          <w:lang w:val="es-ES_tradnl" w:eastAsia="ca-ES"/>
          <w14:ligatures w14:val="none"/>
        </w:rPr>
      </w:r>
      <w:r w:rsidRPr="00A46048">
        <w:rPr>
          <w:rFonts w:ascii="Verdana" w:eastAsia="Times New Roman" w:hAnsi="Verdana" w:cs="Arial"/>
          <w:i/>
          <w:color w:val="000000"/>
          <w:kern w:val="0"/>
          <w:sz w:val="20"/>
          <w:szCs w:val="20"/>
          <w:lang w:val="es-ES_tradnl" w:eastAsia="ca-ES"/>
          <w14:ligatures w14:val="none"/>
        </w:rPr>
        <w:fldChar w:fldCharType="separate"/>
      </w:r>
      <w:r w:rsidRPr="00A46048">
        <w:rPr>
          <w:rFonts w:ascii="Verdana" w:eastAsia="Times New Roman" w:hAnsi="Verdana" w:cs="Arial"/>
          <w:i/>
          <w:color w:val="000000"/>
          <w:kern w:val="0"/>
          <w:sz w:val="20"/>
          <w:szCs w:val="20"/>
          <w:lang w:val="es-ES_tradnl" w:eastAsia="ca-ES"/>
          <w14:ligatures w14:val="none"/>
        </w:rPr>
        <w:fldChar w:fldCharType="end"/>
      </w:r>
      <w:r w:rsidRPr="00A46048">
        <w:rPr>
          <w:rFonts w:ascii="Verdana" w:eastAsia="Times New Roman" w:hAnsi="Verdana" w:cs="Arial"/>
          <w:i/>
          <w:color w:val="000000"/>
          <w:kern w:val="0"/>
          <w:sz w:val="20"/>
          <w:szCs w:val="20"/>
          <w:lang w:val="es-ES_tradnl" w:eastAsia="ca-ES"/>
          <w14:ligatures w14:val="none"/>
        </w:rPr>
        <w:t xml:space="preserve"> </w:t>
      </w:r>
      <w:r w:rsidRPr="00A46048">
        <w:rPr>
          <w:rFonts w:ascii="Verdana" w:eastAsia="Times New Roman" w:hAnsi="Verdana" w:cs="Times New Roman"/>
          <w:color w:val="000000"/>
          <w:kern w:val="0"/>
          <w:sz w:val="20"/>
          <w:szCs w:val="20"/>
          <w:lang w:val="es-ES_tradnl" w:eastAsia="ca-ES"/>
          <w14:ligatures w14:val="none"/>
        </w:rPr>
        <w:t xml:space="preserve">No interviene/n en operaciones con terceros los cuales vulneren lo que estipula la Declaración Universal de los Derechos Humanos, adoptada y proclamada por la 183ª Asamblea General de la Organización de las Naciones Unidas, así como tampoco ningún Tratado o Resolución Internacional suscrita o vinculante por el Estado Español, relativa al Sistema Universal de Protección de los Derechos Humanos.  </w:t>
      </w:r>
    </w:p>
    <w:p w14:paraId="143C9787" w14:textId="77777777" w:rsidR="00A46048" w:rsidRPr="00A46048" w:rsidRDefault="00A46048" w:rsidP="00A46048">
      <w:pPr>
        <w:suppressAutoHyphens/>
        <w:autoSpaceDE w:val="0"/>
        <w:autoSpaceDN w:val="0"/>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738DBF2D" w14:textId="77777777" w:rsidR="00A46048" w:rsidRPr="00A46048" w:rsidRDefault="00A46048" w:rsidP="00A46048">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A46048">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A46048">
        <w:rPr>
          <w:rFonts w:ascii="Verdana" w:eastAsia="Times New Roman" w:hAnsi="Verdana" w:cs="Arial"/>
          <w:i/>
          <w:color w:val="000000"/>
          <w:kern w:val="0"/>
          <w:sz w:val="20"/>
          <w:szCs w:val="20"/>
          <w:lang w:val="es-ES_tradnl" w:eastAsia="ca-ES"/>
          <w14:ligatures w14:val="none"/>
        </w:rPr>
        <w:instrText xml:space="preserve"> FORMCHECKBOX </w:instrText>
      </w:r>
      <w:r w:rsidRPr="00A46048">
        <w:rPr>
          <w:rFonts w:ascii="Verdana" w:eastAsia="Times New Roman" w:hAnsi="Verdana" w:cs="Arial"/>
          <w:i/>
          <w:color w:val="000000"/>
          <w:kern w:val="0"/>
          <w:sz w:val="20"/>
          <w:szCs w:val="20"/>
          <w:lang w:val="es-ES_tradnl" w:eastAsia="ca-ES"/>
          <w14:ligatures w14:val="none"/>
        </w:rPr>
      </w:r>
      <w:r w:rsidRPr="00A46048">
        <w:rPr>
          <w:rFonts w:ascii="Verdana" w:eastAsia="Times New Roman" w:hAnsi="Verdana" w:cs="Arial"/>
          <w:i/>
          <w:color w:val="000000"/>
          <w:kern w:val="0"/>
          <w:sz w:val="20"/>
          <w:szCs w:val="20"/>
          <w:lang w:val="es-ES_tradnl" w:eastAsia="ca-ES"/>
          <w14:ligatures w14:val="none"/>
        </w:rPr>
        <w:fldChar w:fldCharType="separate"/>
      </w:r>
      <w:r w:rsidRPr="00A46048">
        <w:rPr>
          <w:rFonts w:ascii="Verdana" w:eastAsia="Times New Roman" w:hAnsi="Verdana" w:cs="Arial"/>
          <w:i/>
          <w:color w:val="000000"/>
          <w:kern w:val="0"/>
          <w:sz w:val="20"/>
          <w:szCs w:val="20"/>
          <w:lang w:val="es-ES_tradnl" w:eastAsia="ca-ES"/>
          <w14:ligatures w14:val="none"/>
        </w:rPr>
        <w:fldChar w:fldCharType="end"/>
      </w:r>
      <w:r w:rsidRPr="00A46048">
        <w:rPr>
          <w:rFonts w:ascii="Verdana" w:eastAsia="Times New Roman" w:hAnsi="Verdana" w:cs="Arial"/>
          <w:i/>
          <w:color w:val="000000"/>
          <w:kern w:val="0"/>
          <w:sz w:val="20"/>
          <w:szCs w:val="20"/>
          <w:lang w:val="es-ES_tradnl" w:eastAsia="ca-ES"/>
          <w14:ligatures w14:val="none"/>
        </w:rPr>
        <w:t xml:space="preserve"> </w:t>
      </w:r>
      <w:r w:rsidRPr="00A46048">
        <w:rPr>
          <w:rFonts w:ascii="Verdana" w:eastAsia="Times New Roman" w:hAnsi="Verdana" w:cs="Times New Roman"/>
          <w:color w:val="000000"/>
          <w:kern w:val="0"/>
          <w:sz w:val="20"/>
          <w:szCs w:val="20"/>
          <w:lang w:val="es-ES_tradnl" w:eastAsia="ca-ES"/>
          <w14:ligatures w14:val="none"/>
        </w:rPr>
        <w:t xml:space="preserve">Cumple las obligaciones legales en materia de igualdad efectiva de mujeres y hombres.  </w:t>
      </w:r>
    </w:p>
    <w:p w14:paraId="1FEC16D6" w14:textId="77777777" w:rsidR="00A46048" w:rsidRPr="00A46048" w:rsidRDefault="00A46048" w:rsidP="00A46048">
      <w:pPr>
        <w:suppressAutoHyphens/>
        <w:autoSpaceDE w:val="0"/>
        <w:autoSpaceDN w:val="0"/>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3F34E263" w14:textId="77777777" w:rsidR="00A46048" w:rsidRPr="00A46048" w:rsidRDefault="00A46048" w:rsidP="00A46048">
      <w:pPr>
        <w:suppressAutoHyphens/>
        <w:autoSpaceDE w:val="0"/>
        <w:autoSpaceDN w:val="0"/>
        <w:spacing w:after="0" w:line="240" w:lineRule="auto"/>
        <w:jc w:val="both"/>
        <w:textAlignment w:val="baseline"/>
        <w:rPr>
          <w:rFonts w:ascii="Verdana" w:eastAsia="Times New Roman" w:hAnsi="Verdana" w:cs="Courier"/>
          <w:color w:val="00000A"/>
          <w:sz w:val="20"/>
          <w:szCs w:val="20"/>
          <w:lang w:eastAsia="zh-CN"/>
          <w14:ligatures w14:val="none"/>
        </w:rPr>
      </w:pPr>
    </w:p>
    <w:p w14:paraId="6ADDD737" w14:textId="77777777" w:rsidR="00A46048" w:rsidRPr="00A46048" w:rsidRDefault="00A46048" w:rsidP="00A46048">
      <w:pPr>
        <w:shd w:val="clear" w:color="auto" w:fill="FFFFFF"/>
        <w:autoSpaceDE w:val="0"/>
        <w:autoSpaceDN w:val="0"/>
        <w:spacing w:after="0" w:line="240" w:lineRule="auto"/>
        <w:jc w:val="both"/>
        <w:rPr>
          <w:rFonts w:ascii="Verdana" w:eastAsia="Times New Roman" w:hAnsi="Verdana" w:cs="Arial"/>
          <w:kern w:val="0"/>
          <w:sz w:val="20"/>
          <w:szCs w:val="20"/>
          <w:lang w:val="es-ES_tradnl" w:eastAsia="es-ES"/>
          <w14:ligatures w14:val="none"/>
        </w:rPr>
      </w:pPr>
    </w:p>
    <w:p w14:paraId="5B963E5B" w14:textId="77777777" w:rsidR="00A46048" w:rsidRPr="00A46048" w:rsidRDefault="00A46048" w:rsidP="00A46048">
      <w:pPr>
        <w:autoSpaceDE w:val="0"/>
        <w:autoSpaceDN w:val="0"/>
        <w:spacing w:before="100" w:after="0" w:line="276" w:lineRule="auto"/>
        <w:contextualSpacing/>
        <w:jc w:val="both"/>
        <w:rPr>
          <w:rFonts w:ascii="Verdana" w:eastAsia="Times New Roman" w:hAnsi="Verdana" w:cs="Times New Roman"/>
          <w:kern w:val="0"/>
          <w:sz w:val="20"/>
          <w:szCs w:val="20"/>
          <w:lang w:val="es-ES_tradnl" w:eastAsia="ja-JP"/>
          <w14:ligatures w14:val="none"/>
        </w:rPr>
      </w:pPr>
    </w:p>
    <w:p w14:paraId="2DE3201F" w14:textId="77777777" w:rsidR="00A46048" w:rsidRPr="00A46048" w:rsidRDefault="00A46048" w:rsidP="00A46048">
      <w:pPr>
        <w:autoSpaceDE w:val="0"/>
        <w:autoSpaceDN w:val="0"/>
        <w:spacing w:after="0" w:line="240" w:lineRule="auto"/>
        <w:jc w:val="both"/>
        <w:rPr>
          <w:rFonts w:ascii="Verdana" w:eastAsia="Times New Roman" w:hAnsi="Verdana" w:cs="Arial"/>
          <w:b/>
          <w:color w:val="000000"/>
          <w:kern w:val="0"/>
          <w:sz w:val="20"/>
          <w:szCs w:val="20"/>
          <w:lang w:val="es-ES_tradnl" w:eastAsia="ca-ES"/>
          <w14:ligatures w14:val="none"/>
        </w:rPr>
      </w:pPr>
      <w:r w:rsidRPr="00A46048">
        <w:rPr>
          <w:rFonts w:ascii="Verdana" w:eastAsia="Times New Roman" w:hAnsi="Verdana" w:cs="Times New Roman"/>
          <w:b/>
          <w:color w:val="000000"/>
          <w:kern w:val="0"/>
          <w:sz w:val="20"/>
          <w:szCs w:val="20"/>
          <w:lang w:val="es-ES_tradnl" w:eastAsia="ca-ES"/>
          <w14:ligatures w14:val="none"/>
        </w:rPr>
        <w:t>Declara bajo su responsabilidad: que reconoce que falsear esta declaración comportará la imposición de penalidades y si aplica la resolución del contrato</w:t>
      </w:r>
      <w:r w:rsidRPr="00A46048">
        <w:rPr>
          <w:rFonts w:ascii="Verdana" w:eastAsia="Times New Roman" w:hAnsi="Verdana" w:cs="Arial"/>
          <w:b/>
          <w:color w:val="000000"/>
          <w:kern w:val="0"/>
          <w:sz w:val="20"/>
          <w:szCs w:val="20"/>
          <w:lang w:val="es-ES_tradnl" w:eastAsia="ca-ES"/>
          <w14:ligatures w14:val="none"/>
        </w:rPr>
        <w:t>.</w:t>
      </w:r>
    </w:p>
    <w:p w14:paraId="7D5410C9" w14:textId="77777777" w:rsidR="00A46048" w:rsidRPr="00A46048" w:rsidRDefault="00A46048" w:rsidP="00A46048">
      <w:pPr>
        <w:autoSpaceDE w:val="0"/>
        <w:autoSpaceDN w:val="0"/>
        <w:spacing w:before="100" w:after="0" w:line="276" w:lineRule="auto"/>
        <w:contextualSpacing/>
        <w:jc w:val="both"/>
        <w:rPr>
          <w:rFonts w:ascii="Verdana" w:eastAsia="Times New Roman" w:hAnsi="Verdana" w:cs="Times New Roman"/>
          <w:kern w:val="0"/>
          <w:sz w:val="20"/>
          <w:szCs w:val="20"/>
          <w:lang w:val="es-ES_tradnl" w:eastAsia="ja-JP"/>
          <w14:ligatures w14:val="none"/>
        </w:rPr>
      </w:pPr>
    </w:p>
    <w:p w14:paraId="1D14F2D2" w14:textId="77777777" w:rsidR="00A46048" w:rsidRPr="00A46048" w:rsidRDefault="00A46048" w:rsidP="00A46048">
      <w:pPr>
        <w:autoSpaceDE w:val="0"/>
        <w:autoSpaceDN w:val="0"/>
        <w:spacing w:before="100" w:after="0" w:line="276" w:lineRule="auto"/>
        <w:contextualSpacing/>
        <w:jc w:val="both"/>
        <w:rPr>
          <w:rFonts w:ascii="Verdana" w:eastAsia="Times New Roman" w:hAnsi="Verdana" w:cs="Times New Roman"/>
          <w:kern w:val="0"/>
          <w:sz w:val="20"/>
          <w:szCs w:val="20"/>
          <w:lang w:val="es-ES_tradnl" w:eastAsia="ja-JP"/>
          <w14:ligatures w14:val="none"/>
        </w:rPr>
      </w:pPr>
    </w:p>
    <w:p w14:paraId="47B4293F" w14:textId="77777777" w:rsidR="00A46048" w:rsidRPr="00A46048" w:rsidRDefault="00A46048" w:rsidP="00A46048">
      <w:pPr>
        <w:autoSpaceDE w:val="0"/>
        <w:autoSpaceDN w:val="0"/>
        <w:spacing w:before="100" w:after="0" w:line="276" w:lineRule="auto"/>
        <w:contextualSpacing/>
        <w:jc w:val="both"/>
        <w:rPr>
          <w:rFonts w:ascii="Verdana" w:eastAsia="Times New Roman" w:hAnsi="Verdana" w:cs="Times New Roman"/>
          <w:kern w:val="0"/>
          <w:sz w:val="24"/>
          <w:szCs w:val="24"/>
          <w:lang w:eastAsia="ja-JP"/>
          <w14:ligatures w14:val="none"/>
        </w:rPr>
      </w:pPr>
    </w:p>
    <w:p w14:paraId="659F3040" w14:textId="77777777" w:rsidR="00A46048" w:rsidRPr="00A46048" w:rsidRDefault="00A46048" w:rsidP="00A46048">
      <w:pPr>
        <w:suppressAutoHyphens/>
        <w:autoSpaceDE w:val="0"/>
        <w:autoSpaceDN w:val="0"/>
        <w:spacing w:after="0" w:line="240" w:lineRule="auto"/>
        <w:textAlignment w:val="baseline"/>
        <w:rPr>
          <w:rFonts w:ascii="Verdana" w:eastAsia="Times New Roman" w:hAnsi="Verdana" w:cs="Courier"/>
          <w:color w:val="00000A"/>
          <w:sz w:val="20"/>
          <w:szCs w:val="20"/>
          <w:lang w:val="es-ES_tradnl" w:eastAsia="zh-CN"/>
          <w14:ligatures w14:val="none"/>
        </w:rPr>
      </w:pPr>
    </w:p>
    <w:p w14:paraId="270AE357" w14:textId="77777777" w:rsidR="00A46048" w:rsidRPr="00A46048" w:rsidRDefault="00A46048" w:rsidP="00A46048">
      <w:pPr>
        <w:suppressAutoHyphens/>
        <w:autoSpaceDE w:val="0"/>
        <w:autoSpaceDN w:val="0"/>
        <w:spacing w:after="0" w:line="240" w:lineRule="auto"/>
        <w:textAlignment w:val="baseline"/>
        <w:rPr>
          <w:rFonts w:ascii="Verdana" w:eastAsia="Times New Roman" w:hAnsi="Verdana" w:cs="Courier"/>
          <w:color w:val="00000A"/>
          <w:sz w:val="20"/>
          <w:szCs w:val="20"/>
          <w:lang w:eastAsia="zh-CN"/>
          <w14:ligatures w14:val="none"/>
        </w:rPr>
      </w:pPr>
      <w:r w:rsidRPr="00A46048">
        <w:rPr>
          <w:rFonts w:ascii="Verdana" w:eastAsia="Times New Roman" w:hAnsi="Verdana" w:cs="Arial"/>
          <w:color w:val="00000A"/>
          <w:sz w:val="20"/>
          <w:szCs w:val="20"/>
          <w:lang w:eastAsia="zh-CN"/>
          <w14:ligatures w14:val="none"/>
        </w:rPr>
        <w:t>Y a los efectos oportunos, se firma la presente declaración responsable, a ............ de .................. ... de ............</w:t>
      </w:r>
    </w:p>
    <w:p w14:paraId="67C03D25" w14:textId="77777777" w:rsidR="00A46048" w:rsidRPr="00A46048" w:rsidRDefault="00A46048" w:rsidP="00A46048">
      <w:pPr>
        <w:suppressAutoHyphens/>
        <w:autoSpaceDE w:val="0"/>
        <w:autoSpaceDN w:val="0"/>
        <w:spacing w:after="0" w:line="240" w:lineRule="auto"/>
        <w:jc w:val="center"/>
        <w:textAlignment w:val="baseline"/>
        <w:rPr>
          <w:rFonts w:ascii="Verdana" w:eastAsia="Times New Roman" w:hAnsi="Verdana" w:cs="Courier"/>
          <w:color w:val="00000A"/>
          <w:sz w:val="20"/>
          <w:szCs w:val="20"/>
          <w:lang w:eastAsia="zh-CN"/>
          <w14:ligatures w14:val="none"/>
        </w:rPr>
      </w:pPr>
    </w:p>
    <w:p w14:paraId="54F6ABA7" w14:textId="77777777" w:rsidR="00A46048" w:rsidRPr="00A46048" w:rsidRDefault="00A46048" w:rsidP="00A46048">
      <w:pPr>
        <w:suppressAutoHyphens/>
        <w:autoSpaceDE w:val="0"/>
        <w:autoSpaceDN w:val="0"/>
        <w:spacing w:after="0" w:line="240" w:lineRule="auto"/>
        <w:textAlignment w:val="baseline"/>
        <w:rPr>
          <w:rFonts w:ascii="Verdana" w:eastAsia="Times New Roman" w:hAnsi="Verdana" w:cs="Arial"/>
          <w:color w:val="00000A"/>
          <w:sz w:val="20"/>
          <w:szCs w:val="20"/>
          <w:lang w:eastAsia="zh-CN"/>
          <w14:ligatures w14:val="none"/>
        </w:rPr>
      </w:pPr>
      <w:r w:rsidRPr="00A46048">
        <w:rPr>
          <w:rFonts w:ascii="Verdana" w:eastAsia="Times New Roman" w:hAnsi="Verdana" w:cs="Arial"/>
          <w:color w:val="00000A"/>
          <w:sz w:val="20"/>
          <w:szCs w:val="20"/>
          <w:lang w:eastAsia="zh-CN"/>
          <w14:ligatures w14:val="none"/>
        </w:rPr>
        <w:t>Firma</w:t>
      </w:r>
    </w:p>
    <w:p w14:paraId="1623FF23" w14:textId="77777777" w:rsidR="00A46048" w:rsidRPr="00A46048" w:rsidRDefault="00A46048" w:rsidP="00A46048">
      <w:pPr>
        <w:suppressAutoHyphens/>
        <w:autoSpaceDE w:val="0"/>
        <w:autoSpaceDN w:val="0"/>
        <w:spacing w:after="0" w:line="240" w:lineRule="auto"/>
        <w:textAlignment w:val="baseline"/>
        <w:rPr>
          <w:rFonts w:ascii="Verdana" w:eastAsia="Times New Roman" w:hAnsi="Verdana" w:cs="Arial"/>
          <w:color w:val="00000A"/>
          <w:sz w:val="20"/>
          <w:szCs w:val="20"/>
          <w:lang w:eastAsia="zh-CN"/>
          <w14:ligatures w14:val="none"/>
        </w:rPr>
      </w:pPr>
    </w:p>
    <w:p w14:paraId="7DFF908B" w14:textId="77777777" w:rsidR="00A46048" w:rsidRPr="00A46048" w:rsidRDefault="00A46048" w:rsidP="00A46048">
      <w:pPr>
        <w:suppressAutoHyphens/>
        <w:autoSpaceDE w:val="0"/>
        <w:autoSpaceDN w:val="0"/>
        <w:spacing w:after="0" w:line="240" w:lineRule="auto"/>
        <w:textAlignment w:val="baseline"/>
        <w:rPr>
          <w:rFonts w:ascii="Verdana" w:eastAsia="Times New Roman" w:hAnsi="Verdana" w:cs="Arial"/>
          <w:color w:val="00000A"/>
          <w:sz w:val="20"/>
          <w:szCs w:val="20"/>
          <w:lang w:eastAsia="zh-CN"/>
          <w14:ligatures w14:val="none"/>
        </w:rPr>
      </w:pPr>
    </w:p>
    <w:p w14:paraId="5059127D" w14:textId="77777777" w:rsidR="00A46048" w:rsidRPr="00A46048" w:rsidRDefault="00A46048" w:rsidP="00A46048">
      <w:pPr>
        <w:suppressAutoHyphens/>
        <w:autoSpaceDE w:val="0"/>
        <w:autoSpaceDN w:val="0"/>
        <w:spacing w:after="0" w:line="240" w:lineRule="auto"/>
        <w:textAlignment w:val="baseline"/>
        <w:rPr>
          <w:rFonts w:ascii="Verdana" w:eastAsia="Times New Roman" w:hAnsi="Verdana" w:cs="Arial"/>
          <w:color w:val="00000A"/>
          <w:sz w:val="20"/>
          <w:szCs w:val="20"/>
          <w:lang w:eastAsia="zh-CN"/>
          <w14:ligatures w14:val="none"/>
        </w:rPr>
      </w:pPr>
    </w:p>
    <w:p w14:paraId="04273821" w14:textId="77777777" w:rsidR="00A46048" w:rsidRPr="00A46048" w:rsidRDefault="00A46048" w:rsidP="00A46048">
      <w:pPr>
        <w:suppressAutoHyphens/>
        <w:autoSpaceDE w:val="0"/>
        <w:autoSpaceDN w:val="0"/>
        <w:spacing w:after="0" w:line="240" w:lineRule="auto"/>
        <w:textAlignment w:val="baseline"/>
        <w:rPr>
          <w:rFonts w:ascii="Verdana" w:eastAsia="Times New Roman" w:hAnsi="Verdana" w:cs="Arial"/>
          <w:color w:val="00000A"/>
          <w:sz w:val="20"/>
          <w:szCs w:val="20"/>
          <w:lang w:eastAsia="zh-CN"/>
          <w14:ligatures w14:val="none"/>
        </w:rPr>
      </w:pPr>
    </w:p>
    <w:p w14:paraId="6FA100FC" w14:textId="77777777" w:rsidR="00A46048" w:rsidRPr="00A46048" w:rsidRDefault="00A46048" w:rsidP="00A46048">
      <w:pPr>
        <w:suppressAutoHyphens/>
        <w:autoSpaceDE w:val="0"/>
        <w:autoSpaceDN w:val="0"/>
        <w:spacing w:after="0" w:line="240" w:lineRule="auto"/>
        <w:textAlignment w:val="baseline"/>
        <w:rPr>
          <w:rFonts w:ascii="Times New Roman" w:eastAsia="Times New Roman" w:hAnsi="Times New Roman" w:cs="Arial"/>
          <w:color w:val="00000A"/>
          <w:sz w:val="20"/>
          <w:szCs w:val="20"/>
          <w:lang w:eastAsia="zh-CN"/>
          <w14:ligatures w14:val="none"/>
        </w:rPr>
      </w:pPr>
    </w:p>
    <w:p w14:paraId="0EAFA9D4" w14:textId="77777777" w:rsidR="00A46048" w:rsidRPr="00A46048" w:rsidRDefault="00A46048" w:rsidP="00A46048">
      <w:pPr>
        <w:suppressAutoHyphens/>
        <w:autoSpaceDE w:val="0"/>
        <w:autoSpaceDN w:val="0"/>
        <w:spacing w:after="0" w:line="240" w:lineRule="auto"/>
        <w:textAlignment w:val="baseline"/>
        <w:rPr>
          <w:rFonts w:ascii="Times New Roman" w:eastAsia="Times New Roman" w:hAnsi="Times New Roman" w:cs="Arial"/>
          <w:color w:val="00000A"/>
          <w:sz w:val="20"/>
          <w:szCs w:val="20"/>
          <w:lang w:eastAsia="zh-CN"/>
          <w14:ligatures w14:val="none"/>
        </w:rPr>
      </w:pPr>
    </w:p>
    <w:p w14:paraId="0412DB3F" w14:textId="77777777" w:rsidR="00A46048" w:rsidRPr="00A46048" w:rsidRDefault="00A46048" w:rsidP="00A46048">
      <w:pPr>
        <w:suppressAutoHyphens/>
        <w:autoSpaceDE w:val="0"/>
        <w:autoSpaceDN w:val="0"/>
        <w:spacing w:after="0" w:line="240" w:lineRule="auto"/>
        <w:textAlignment w:val="baseline"/>
        <w:rPr>
          <w:rFonts w:ascii="Times New Roman" w:eastAsia="Times New Roman" w:hAnsi="Times New Roman" w:cs="Arial"/>
          <w:color w:val="00000A"/>
          <w:sz w:val="20"/>
          <w:szCs w:val="20"/>
          <w:lang w:eastAsia="zh-CN"/>
          <w14:ligatures w14:val="none"/>
        </w:rPr>
      </w:pPr>
    </w:p>
    <w:p w14:paraId="6271C053" w14:textId="77777777" w:rsidR="00A46048" w:rsidRPr="00A46048" w:rsidRDefault="00A46048" w:rsidP="00A46048">
      <w:pPr>
        <w:suppressAutoHyphens/>
        <w:autoSpaceDE w:val="0"/>
        <w:autoSpaceDN w:val="0"/>
        <w:spacing w:after="0" w:line="240" w:lineRule="auto"/>
        <w:textAlignment w:val="baseline"/>
        <w:rPr>
          <w:rFonts w:ascii="Times New Roman" w:eastAsia="Times New Roman" w:hAnsi="Times New Roman" w:cs="Arial"/>
          <w:color w:val="00000A"/>
          <w:sz w:val="20"/>
          <w:szCs w:val="20"/>
          <w:lang w:eastAsia="zh-CN"/>
          <w14:ligatures w14:val="none"/>
        </w:rPr>
      </w:pPr>
    </w:p>
    <w:p w14:paraId="40EC1215" w14:textId="77777777" w:rsidR="00A46048" w:rsidRPr="00A46048" w:rsidRDefault="00A46048" w:rsidP="00A46048">
      <w:pPr>
        <w:suppressAutoHyphens/>
        <w:autoSpaceDE w:val="0"/>
        <w:autoSpaceDN w:val="0"/>
        <w:spacing w:after="0" w:line="240" w:lineRule="auto"/>
        <w:textAlignment w:val="baseline"/>
        <w:rPr>
          <w:rFonts w:ascii="Times New Roman" w:eastAsia="Times New Roman" w:hAnsi="Times New Roman" w:cs="Arial"/>
          <w:color w:val="00000A"/>
          <w:sz w:val="20"/>
          <w:szCs w:val="20"/>
          <w:lang w:eastAsia="zh-CN"/>
          <w14:ligatures w14:val="none"/>
        </w:rPr>
      </w:pPr>
    </w:p>
    <w:p w14:paraId="3B7E98FB" w14:textId="77777777" w:rsidR="00A46048" w:rsidRPr="00A46048" w:rsidRDefault="00A46048" w:rsidP="00A46048">
      <w:pPr>
        <w:suppressAutoHyphens/>
        <w:autoSpaceDE w:val="0"/>
        <w:autoSpaceDN w:val="0"/>
        <w:spacing w:after="0" w:line="240" w:lineRule="auto"/>
        <w:textAlignment w:val="baseline"/>
        <w:rPr>
          <w:rFonts w:ascii="Times New Roman" w:eastAsia="Times New Roman" w:hAnsi="Times New Roman" w:cs="Arial"/>
          <w:color w:val="00000A"/>
          <w:sz w:val="20"/>
          <w:szCs w:val="20"/>
          <w:lang w:eastAsia="zh-CN"/>
          <w14:ligatures w14:val="none"/>
        </w:rPr>
      </w:pPr>
    </w:p>
    <w:p w14:paraId="02BF9780" w14:textId="77777777" w:rsidR="00A46048" w:rsidRPr="00A46048" w:rsidRDefault="00A46048" w:rsidP="00A46048">
      <w:pPr>
        <w:suppressAutoHyphens/>
        <w:autoSpaceDE w:val="0"/>
        <w:autoSpaceDN w:val="0"/>
        <w:spacing w:after="0" w:line="240" w:lineRule="auto"/>
        <w:textAlignment w:val="baseline"/>
        <w:rPr>
          <w:rFonts w:ascii="Times New Roman" w:eastAsia="Times New Roman" w:hAnsi="Times New Roman" w:cs="Arial"/>
          <w:color w:val="00000A"/>
          <w:sz w:val="20"/>
          <w:szCs w:val="20"/>
          <w:lang w:eastAsia="zh-CN"/>
          <w14:ligatures w14:val="none"/>
        </w:rPr>
      </w:pPr>
    </w:p>
    <w:p w14:paraId="0B23B377" w14:textId="77777777" w:rsidR="00A46048" w:rsidRPr="00A46048" w:rsidRDefault="00A46048" w:rsidP="00A46048">
      <w:pPr>
        <w:suppressAutoHyphens/>
        <w:autoSpaceDE w:val="0"/>
        <w:autoSpaceDN w:val="0"/>
        <w:spacing w:after="0" w:line="240" w:lineRule="auto"/>
        <w:textAlignment w:val="baseline"/>
        <w:rPr>
          <w:rFonts w:ascii="Times New Roman" w:eastAsia="Times New Roman" w:hAnsi="Times New Roman" w:cs="Arial"/>
          <w:color w:val="00000A"/>
          <w:sz w:val="20"/>
          <w:szCs w:val="20"/>
          <w:lang w:eastAsia="zh-CN"/>
          <w14:ligatures w14:val="none"/>
        </w:rPr>
      </w:pPr>
    </w:p>
    <w:p w14:paraId="73A884EB" w14:textId="77777777" w:rsidR="00A46048" w:rsidRPr="00A46048" w:rsidRDefault="00A46048" w:rsidP="00A46048">
      <w:pPr>
        <w:suppressAutoHyphens/>
        <w:autoSpaceDE w:val="0"/>
        <w:autoSpaceDN w:val="0"/>
        <w:spacing w:after="0" w:line="240" w:lineRule="auto"/>
        <w:textAlignment w:val="baseline"/>
        <w:rPr>
          <w:rFonts w:ascii="Times New Roman" w:eastAsia="Times New Roman" w:hAnsi="Times New Roman" w:cs="Arial"/>
          <w:color w:val="00000A"/>
          <w:sz w:val="20"/>
          <w:szCs w:val="20"/>
          <w:lang w:eastAsia="zh-CN"/>
          <w14:ligatures w14:val="none"/>
        </w:rPr>
      </w:pPr>
    </w:p>
    <w:p w14:paraId="23000E0B" w14:textId="77777777" w:rsidR="00A46048" w:rsidRPr="00A46048" w:rsidRDefault="00A46048" w:rsidP="00A46048">
      <w:pPr>
        <w:suppressAutoHyphens/>
        <w:autoSpaceDE w:val="0"/>
        <w:autoSpaceDN w:val="0"/>
        <w:spacing w:after="0" w:line="240" w:lineRule="auto"/>
        <w:textAlignment w:val="baseline"/>
        <w:rPr>
          <w:rFonts w:ascii="Times New Roman" w:eastAsia="Times New Roman" w:hAnsi="Times New Roman" w:cs="Arial"/>
          <w:color w:val="00000A"/>
          <w:sz w:val="20"/>
          <w:szCs w:val="20"/>
          <w:lang w:eastAsia="zh-CN"/>
          <w14:ligatures w14:val="none"/>
        </w:rPr>
      </w:pPr>
    </w:p>
    <w:p w14:paraId="54278F17" w14:textId="77777777" w:rsidR="00A46048" w:rsidRPr="00A46048" w:rsidRDefault="00A46048" w:rsidP="00A46048">
      <w:pPr>
        <w:suppressAutoHyphens/>
        <w:autoSpaceDE w:val="0"/>
        <w:autoSpaceDN w:val="0"/>
        <w:spacing w:after="0" w:line="240" w:lineRule="auto"/>
        <w:textAlignment w:val="baseline"/>
        <w:rPr>
          <w:rFonts w:ascii="Times New Roman" w:eastAsia="Times New Roman" w:hAnsi="Times New Roman" w:cs="Arial"/>
          <w:color w:val="00000A"/>
          <w:sz w:val="20"/>
          <w:szCs w:val="20"/>
          <w:lang w:eastAsia="zh-CN"/>
          <w14:ligatures w14:val="none"/>
        </w:rPr>
      </w:pPr>
    </w:p>
    <w:p w14:paraId="0CA9500F" w14:textId="77777777" w:rsidR="00A46048" w:rsidRPr="00A46048" w:rsidRDefault="00A46048" w:rsidP="00A46048">
      <w:pPr>
        <w:suppressAutoHyphens/>
        <w:autoSpaceDE w:val="0"/>
        <w:autoSpaceDN w:val="0"/>
        <w:spacing w:after="0" w:line="240" w:lineRule="auto"/>
        <w:textAlignment w:val="baseline"/>
        <w:rPr>
          <w:rFonts w:ascii="Times New Roman" w:eastAsia="Times New Roman" w:hAnsi="Times New Roman" w:cs="Arial"/>
          <w:color w:val="00000A"/>
          <w:sz w:val="20"/>
          <w:szCs w:val="20"/>
          <w:lang w:eastAsia="zh-CN"/>
          <w14:ligatures w14:val="none"/>
        </w:rPr>
      </w:pPr>
    </w:p>
    <w:p w14:paraId="5670F5BD" w14:textId="77777777" w:rsidR="00A46048" w:rsidRPr="00A46048" w:rsidRDefault="00A46048" w:rsidP="00A46048">
      <w:pPr>
        <w:autoSpaceDE w:val="0"/>
        <w:autoSpaceDN w:val="0"/>
        <w:spacing w:after="0" w:line="240" w:lineRule="auto"/>
        <w:jc w:val="both"/>
        <w:rPr>
          <w:rFonts w:ascii="Verdana" w:eastAsia="Times New Roman" w:hAnsi="Verdana" w:cs="Verdana"/>
          <w:kern w:val="0"/>
          <w:sz w:val="20"/>
          <w:szCs w:val="20"/>
          <w:lang w:eastAsia="es-ES"/>
          <w14:ligatures w14:val="none"/>
        </w:rPr>
      </w:pPr>
    </w:p>
    <w:p w14:paraId="46902688" w14:textId="77777777" w:rsidR="00A46048" w:rsidRPr="00A46048" w:rsidRDefault="00A46048" w:rsidP="00A46048">
      <w:pPr>
        <w:autoSpaceDE w:val="0"/>
        <w:autoSpaceDN w:val="0"/>
        <w:spacing w:after="0" w:line="240" w:lineRule="auto"/>
        <w:jc w:val="both"/>
        <w:rPr>
          <w:rFonts w:ascii="Verdana" w:eastAsia="Times New Roman" w:hAnsi="Verdana" w:cs="Verdana"/>
          <w:kern w:val="0"/>
          <w:sz w:val="20"/>
          <w:szCs w:val="20"/>
          <w:lang w:eastAsia="es-ES"/>
          <w14:ligatures w14:val="none"/>
        </w:rPr>
      </w:pPr>
    </w:p>
    <w:p w14:paraId="23230534" w14:textId="77777777" w:rsidR="00A46048" w:rsidRPr="00A46048" w:rsidRDefault="00A46048" w:rsidP="00A46048">
      <w:pPr>
        <w:autoSpaceDE w:val="0"/>
        <w:autoSpaceDN w:val="0"/>
        <w:spacing w:after="0" w:line="240" w:lineRule="auto"/>
        <w:jc w:val="both"/>
        <w:rPr>
          <w:rFonts w:ascii="Verdana" w:eastAsia="Times New Roman" w:hAnsi="Verdana" w:cs="Verdana"/>
          <w:kern w:val="0"/>
          <w:sz w:val="20"/>
          <w:szCs w:val="20"/>
          <w:lang w:eastAsia="es-ES"/>
          <w14:ligatures w14:val="none"/>
        </w:rPr>
      </w:pPr>
    </w:p>
    <w:p w14:paraId="118B4E8C" w14:textId="77777777" w:rsidR="00A46048" w:rsidRPr="00A46048" w:rsidRDefault="00A46048" w:rsidP="00A46048">
      <w:pPr>
        <w:autoSpaceDE w:val="0"/>
        <w:autoSpaceDN w:val="0"/>
        <w:spacing w:after="0" w:line="240" w:lineRule="auto"/>
        <w:jc w:val="both"/>
        <w:rPr>
          <w:rFonts w:ascii="Verdana" w:eastAsia="Times New Roman" w:hAnsi="Verdana" w:cs="Verdana"/>
          <w:kern w:val="0"/>
          <w:sz w:val="20"/>
          <w:szCs w:val="20"/>
          <w:lang w:eastAsia="es-ES"/>
          <w14:ligatures w14:val="none"/>
        </w:rPr>
      </w:pPr>
    </w:p>
    <w:p w14:paraId="2850FC3F" w14:textId="77777777" w:rsidR="00A46048" w:rsidRPr="00A46048" w:rsidRDefault="00A46048" w:rsidP="00A46048">
      <w:pPr>
        <w:autoSpaceDE w:val="0"/>
        <w:autoSpaceDN w:val="0"/>
        <w:spacing w:after="0" w:line="240" w:lineRule="auto"/>
        <w:jc w:val="both"/>
        <w:rPr>
          <w:rFonts w:ascii="Verdana" w:eastAsia="Times New Roman" w:hAnsi="Verdana" w:cs="Verdana"/>
          <w:kern w:val="0"/>
          <w:sz w:val="20"/>
          <w:szCs w:val="20"/>
          <w:lang w:eastAsia="es-ES"/>
          <w14:ligatures w14:val="none"/>
        </w:rPr>
      </w:pPr>
    </w:p>
    <w:p w14:paraId="45E9B6E2" w14:textId="77777777" w:rsidR="00A46048" w:rsidRPr="00A46048" w:rsidRDefault="00A46048" w:rsidP="00A46048">
      <w:pPr>
        <w:autoSpaceDE w:val="0"/>
        <w:autoSpaceDN w:val="0"/>
        <w:spacing w:after="0" w:line="240" w:lineRule="auto"/>
        <w:jc w:val="both"/>
        <w:rPr>
          <w:rFonts w:ascii="Verdana" w:eastAsia="Times New Roman" w:hAnsi="Verdana" w:cs="Verdana"/>
          <w:kern w:val="0"/>
          <w:sz w:val="20"/>
          <w:szCs w:val="20"/>
          <w:lang w:eastAsia="es-ES"/>
          <w14:ligatures w14:val="none"/>
        </w:rPr>
      </w:pPr>
    </w:p>
    <w:p w14:paraId="3219C635" w14:textId="77777777" w:rsidR="00A46048" w:rsidRPr="00A46048" w:rsidRDefault="00A46048" w:rsidP="00A46048">
      <w:pPr>
        <w:tabs>
          <w:tab w:val="left" w:pos="2985"/>
        </w:tabs>
        <w:autoSpaceDE w:val="0"/>
        <w:autoSpaceDN w:val="0"/>
        <w:spacing w:after="0" w:line="240" w:lineRule="auto"/>
        <w:jc w:val="center"/>
        <w:rPr>
          <w:rFonts w:ascii="Verdana" w:eastAsia="Times New Roman" w:hAnsi="Verdana" w:cs="Times New Roman"/>
          <w:b/>
          <w:bCs/>
          <w:kern w:val="0"/>
          <w:sz w:val="20"/>
          <w:szCs w:val="20"/>
          <w:u w:val="single"/>
          <w:lang w:eastAsia="es-ES"/>
          <w14:ligatures w14:val="none"/>
        </w:rPr>
      </w:pPr>
      <w:r w:rsidRPr="00A46048">
        <w:rPr>
          <w:rFonts w:ascii="Verdana" w:eastAsia="Times New Roman" w:hAnsi="Verdana" w:cs="Times New Roman"/>
          <w:b/>
          <w:bCs/>
          <w:kern w:val="0"/>
          <w:sz w:val="20"/>
          <w:szCs w:val="20"/>
          <w:u w:val="single"/>
          <w:lang w:eastAsia="es-ES"/>
          <w14:ligatures w14:val="none"/>
        </w:rPr>
        <w:t xml:space="preserve">ANEXO </w:t>
      </w:r>
      <w:proofErr w:type="spellStart"/>
      <w:r w:rsidRPr="00A46048">
        <w:rPr>
          <w:rFonts w:ascii="Verdana" w:eastAsia="Times New Roman" w:hAnsi="Verdana" w:cs="Times New Roman"/>
          <w:b/>
          <w:bCs/>
          <w:kern w:val="0"/>
          <w:sz w:val="20"/>
          <w:szCs w:val="20"/>
          <w:u w:val="single"/>
          <w:lang w:eastAsia="es-ES"/>
          <w14:ligatures w14:val="none"/>
        </w:rPr>
        <w:t>Nº</w:t>
      </w:r>
      <w:proofErr w:type="spellEnd"/>
      <w:r w:rsidRPr="00A46048">
        <w:rPr>
          <w:rFonts w:ascii="Verdana" w:eastAsia="Times New Roman" w:hAnsi="Verdana" w:cs="Times New Roman"/>
          <w:b/>
          <w:bCs/>
          <w:kern w:val="0"/>
          <w:sz w:val="20"/>
          <w:szCs w:val="20"/>
          <w:u w:val="single"/>
          <w:lang w:eastAsia="es-ES"/>
          <w14:ligatures w14:val="none"/>
        </w:rPr>
        <w:t>. 2</w:t>
      </w:r>
    </w:p>
    <w:p w14:paraId="21D5AB62"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b/>
          <w:bCs/>
          <w:kern w:val="0"/>
          <w:sz w:val="20"/>
          <w:szCs w:val="20"/>
          <w:u w:val="single"/>
          <w:lang w:eastAsia="es-ES"/>
          <w14:ligatures w14:val="none"/>
        </w:rPr>
      </w:pPr>
    </w:p>
    <w:p w14:paraId="1D1C970F" w14:textId="77777777" w:rsidR="00A46048" w:rsidRPr="00A46048" w:rsidRDefault="00A46048" w:rsidP="00A46048">
      <w:pPr>
        <w:tabs>
          <w:tab w:val="left" w:pos="2985"/>
        </w:tabs>
        <w:autoSpaceDE w:val="0"/>
        <w:autoSpaceDN w:val="0"/>
        <w:spacing w:after="0" w:line="240" w:lineRule="auto"/>
        <w:jc w:val="center"/>
        <w:rPr>
          <w:rFonts w:ascii="Verdana" w:eastAsia="Times New Roman" w:hAnsi="Verdana" w:cs="Times New Roman"/>
          <w:b/>
          <w:bCs/>
          <w:kern w:val="0"/>
          <w:sz w:val="20"/>
          <w:szCs w:val="20"/>
          <w:u w:val="single"/>
          <w:lang w:eastAsia="es-ES"/>
          <w14:ligatures w14:val="none"/>
        </w:rPr>
      </w:pPr>
      <w:r w:rsidRPr="00A46048">
        <w:rPr>
          <w:rFonts w:ascii="Verdana" w:eastAsia="Times New Roman" w:hAnsi="Verdana" w:cs="Times New Roman"/>
          <w:b/>
          <w:bCs/>
          <w:kern w:val="0"/>
          <w:sz w:val="20"/>
          <w:szCs w:val="20"/>
          <w:u w:val="single"/>
          <w:lang w:eastAsia="es-ES"/>
          <w14:ligatures w14:val="none"/>
        </w:rPr>
        <w:t xml:space="preserve">PROPUESTA ECONÓMICA Y DE CRITERIOS EVALUABLES DE FORMA AUTOMÁTICA: </w:t>
      </w:r>
    </w:p>
    <w:p w14:paraId="6CDBE6B9" w14:textId="77777777" w:rsidR="00A46048" w:rsidRPr="00A46048" w:rsidRDefault="00A46048" w:rsidP="00A46048">
      <w:pPr>
        <w:tabs>
          <w:tab w:val="left" w:pos="2985"/>
        </w:tabs>
        <w:autoSpaceDE w:val="0"/>
        <w:autoSpaceDN w:val="0"/>
        <w:spacing w:after="0" w:line="240" w:lineRule="auto"/>
        <w:rPr>
          <w:rFonts w:ascii="Times New Roman" w:eastAsia="Times New Roman" w:hAnsi="Times New Roman" w:cs="Times New Roman"/>
          <w:kern w:val="0"/>
          <w:sz w:val="20"/>
          <w:szCs w:val="20"/>
          <w:lang w:eastAsia="es-ES"/>
          <w14:ligatures w14:val="none"/>
        </w:rPr>
      </w:pPr>
    </w:p>
    <w:p w14:paraId="4B2F43F6" w14:textId="77777777" w:rsidR="00A46048" w:rsidRPr="00A46048" w:rsidRDefault="00A46048" w:rsidP="00A46048">
      <w:pPr>
        <w:tabs>
          <w:tab w:val="left" w:pos="2985"/>
        </w:tabs>
        <w:autoSpaceDE w:val="0"/>
        <w:autoSpaceDN w:val="0"/>
        <w:spacing w:after="0" w:line="240" w:lineRule="auto"/>
        <w:jc w:val="center"/>
        <w:rPr>
          <w:rFonts w:ascii="Verdana" w:eastAsia="Times New Roman" w:hAnsi="Verdana" w:cs="Times New Roman"/>
          <w:b/>
          <w:bCs/>
          <w:kern w:val="0"/>
          <w:sz w:val="24"/>
          <w:szCs w:val="24"/>
          <w:lang w:eastAsia="es-ES"/>
          <w14:ligatures w14:val="none"/>
        </w:rPr>
      </w:pPr>
      <w:r w:rsidRPr="00A46048">
        <w:rPr>
          <w:rFonts w:ascii="Verdana" w:eastAsia="Times New Roman" w:hAnsi="Verdana" w:cs="Times New Roman"/>
          <w:b/>
          <w:bCs/>
          <w:kern w:val="0"/>
          <w:sz w:val="24"/>
          <w:szCs w:val="24"/>
          <w:lang w:eastAsia="es-ES"/>
          <w14:ligatures w14:val="none"/>
        </w:rPr>
        <w:t>LOTE NÚMERO 1</w:t>
      </w:r>
    </w:p>
    <w:p w14:paraId="6F4F1ED6" w14:textId="77777777" w:rsidR="00A46048" w:rsidRPr="00A46048" w:rsidRDefault="00A46048" w:rsidP="00A46048">
      <w:pPr>
        <w:tabs>
          <w:tab w:val="left" w:pos="2985"/>
        </w:tabs>
        <w:autoSpaceDE w:val="0"/>
        <w:autoSpaceDN w:val="0"/>
        <w:spacing w:after="0" w:line="240" w:lineRule="auto"/>
        <w:rPr>
          <w:rFonts w:ascii="Times New Roman" w:eastAsia="Times New Roman" w:hAnsi="Times New Roman" w:cs="Times New Roman"/>
          <w:kern w:val="0"/>
          <w:sz w:val="20"/>
          <w:szCs w:val="20"/>
          <w:lang w:eastAsia="es-ES"/>
          <w14:ligatures w14:val="none"/>
        </w:rPr>
      </w:pPr>
    </w:p>
    <w:p w14:paraId="495EFC37" w14:textId="77777777" w:rsidR="00A46048" w:rsidRPr="00A46048" w:rsidRDefault="00A46048" w:rsidP="00A46048">
      <w:pPr>
        <w:suppressAutoHyphens/>
        <w:spacing w:after="0" w:line="240" w:lineRule="auto"/>
        <w:jc w:val="both"/>
        <w:textAlignment w:val="baseline"/>
        <w:rPr>
          <w:rFonts w:ascii="Verdana" w:eastAsia="Times New Roman" w:hAnsi="Verdana" w:cs="Arial"/>
          <w:b/>
          <w:color w:val="00000A"/>
          <w:sz w:val="20"/>
          <w:szCs w:val="20"/>
          <w:lang w:eastAsia="zh-CN"/>
          <w14:ligatures w14:val="none"/>
        </w:rPr>
      </w:pPr>
      <w:r w:rsidRPr="00A46048">
        <w:rPr>
          <w:rFonts w:ascii="Verdana" w:eastAsia="Times New Roman" w:hAnsi="Verdana" w:cs="Arial"/>
          <w:color w:val="00000A"/>
          <w:sz w:val="20"/>
          <w:szCs w:val="20"/>
          <w:lang w:eastAsia="zh-CN"/>
          <w14:ligatures w14:val="none"/>
        </w:rPr>
        <w:t xml:space="preserve">El Sr./Sra. .............................., con DNI </w:t>
      </w:r>
      <w:proofErr w:type="spellStart"/>
      <w:r w:rsidRPr="00A46048">
        <w:rPr>
          <w:rFonts w:ascii="Verdana" w:eastAsia="Times New Roman" w:hAnsi="Verdana" w:cs="Arial"/>
          <w:color w:val="00000A"/>
          <w:sz w:val="20"/>
          <w:szCs w:val="20"/>
          <w:lang w:eastAsia="zh-CN"/>
          <w14:ligatures w14:val="none"/>
        </w:rPr>
        <w:t>núm</w:t>
      </w:r>
      <w:proofErr w:type="spellEnd"/>
      <w:r w:rsidRPr="00A46048">
        <w:rPr>
          <w:rFonts w:ascii="Verdana" w:eastAsia="Times New Roman" w:hAnsi="Verdana" w:cs="Arial"/>
          <w:color w:val="00000A"/>
          <w:sz w:val="20"/>
          <w:szCs w:val="20"/>
          <w:lang w:eastAsia="zh-CN"/>
          <w14:ligatures w14:val="none"/>
        </w:rPr>
        <w:t xml:space="preserve"> ................ ........., actuando en nombre y representación de .................................. ................... (licitador), con CIF número </w:t>
      </w:r>
      <w:proofErr w:type="gramStart"/>
      <w:r w:rsidRPr="00A46048">
        <w:rPr>
          <w:rFonts w:ascii="Verdana" w:eastAsia="Times New Roman" w:hAnsi="Verdana" w:cs="Arial"/>
          <w:color w:val="00000A"/>
          <w:sz w:val="20"/>
          <w:szCs w:val="20"/>
          <w:lang w:eastAsia="zh-CN"/>
          <w14:ligatures w14:val="none"/>
        </w:rPr>
        <w:t>…….</w:t>
      </w:r>
      <w:proofErr w:type="gramEnd"/>
      <w:r w:rsidRPr="00A46048">
        <w:rPr>
          <w:rFonts w:ascii="Verdana" w:eastAsia="Times New Roman" w:hAnsi="Verdana" w:cs="Arial"/>
          <w:color w:val="00000A"/>
          <w:sz w:val="20"/>
          <w:szCs w:val="20"/>
          <w:lang w:eastAsia="zh-CN"/>
          <w14:ligatures w14:val="none"/>
        </w:rPr>
        <w:t>. y con poderes suficientes para suscribir la presente declaración responsable, enterado de la convocatoria del procedimiento de contratación para la adjudicación del contrato relativo a .........................................................., se compromete en nombre (propio o de la empresa que representa), a realizarlas con estricta sujeción a las siguientes condiciones:</w:t>
      </w:r>
    </w:p>
    <w:p w14:paraId="5BFEA937"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53AE77A6" w14:textId="77777777" w:rsidR="00A46048" w:rsidRPr="00A46048" w:rsidRDefault="00A46048" w:rsidP="00A46048">
      <w:pPr>
        <w:spacing w:after="0" w:line="240" w:lineRule="auto"/>
        <w:contextualSpacing/>
        <w:jc w:val="both"/>
        <w:textAlignment w:val="baseline"/>
        <w:rPr>
          <w:rFonts w:ascii="Verdana" w:eastAsia="Times New Roman" w:hAnsi="Verdana" w:cs="Times New Roman"/>
          <w:b/>
          <w:bCs/>
          <w:kern w:val="0"/>
          <w:sz w:val="20"/>
          <w:szCs w:val="20"/>
          <w:lang w:eastAsia="es-ES"/>
          <w14:ligatures w14:val="none"/>
        </w:rPr>
      </w:pPr>
      <w:r w:rsidRPr="00A46048">
        <w:rPr>
          <w:rFonts w:ascii="Verdana" w:eastAsia="Times New Roman" w:hAnsi="Verdana" w:cs="Times New Roman"/>
          <w:b/>
          <w:bCs/>
          <w:kern w:val="0"/>
          <w:sz w:val="20"/>
          <w:szCs w:val="20"/>
          <w:lang w:eastAsia="es-ES"/>
          <w14:ligatures w14:val="none"/>
        </w:rPr>
        <w:t xml:space="preserve">1. </w:t>
      </w:r>
      <w:r w:rsidRPr="00A46048">
        <w:rPr>
          <w:rFonts w:ascii="Verdana" w:eastAsia="Times New Roman" w:hAnsi="Verdana" w:cs="Arial"/>
          <w:b/>
          <w:kern w:val="0"/>
          <w:sz w:val="20"/>
          <w:szCs w:val="20"/>
          <w:lang w:val="ca-ES" w:eastAsia="es-ES"/>
          <w14:ligatures w14:val="none"/>
        </w:rPr>
        <w:t xml:space="preserve">PROPUESTA ECONÓMICA. </w:t>
      </w:r>
    </w:p>
    <w:p w14:paraId="6730FEE2"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b/>
          <w:bCs/>
          <w:kern w:val="0"/>
          <w:sz w:val="20"/>
          <w:szCs w:val="20"/>
          <w:lang w:eastAsia="es-ES"/>
          <w14:ligatures w14:val="none"/>
        </w:rPr>
      </w:pPr>
    </w:p>
    <w:p w14:paraId="5DAF0D4D"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b/>
          <w:bCs/>
          <w:kern w:val="0"/>
          <w:sz w:val="20"/>
          <w:szCs w:val="20"/>
          <w:lang w:eastAsia="es-ES"/>
          <w14:ligatures w14:val="none"/>
        </w:rPr>
      </w:pPr>
      <w:r w:rsidRPr="00A46048">
        <w:rPr>
          <w:rFonts w:ascii="Verdana" w:eastAsia="Times New Roman" w:hAnsi="Verdana" w:cs="Times New Roman"/>
          <w:b/>
          <w:bCs/>
          <w:kern w:val="0"/>
          <w:sz w:val="20"/>
          <w:szCs w:val="20"/>
          <w:lang w:eastAsia="es-ES"/>
          <w14:ligatures w14:val="none"/>
        </w:rPr>
        <w:t>NOTA IMPORTANTE: No se deben superar los importes unitarios máximos establecidos. Superar los importes establecidos conllevará la exclusión de las empresas licitadoras.</w:t>
      </w:r>
    </w:p>
    <w:p w14:paraId="1F9E1DB7"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tbl>
      <w:tblPr>
        <w:tblStyle w:val="Tablaconcuadrcula"/>
        <w:tblW w:w="11193" w:type="dxa"/>
        <w:tblInd w:w="-1417" w:type="dxa"/>
        <w:tblLook w:val="04A0" w:firstRow="1" w:lastRow="0" w:firstColumn="1" w:lastColumn="0" w:noHBand="0" w:noVBand="1"/>
      </w:tblPr>
      <w:tblGrid>
        <w:gridCol w:w="3113"/>
        <w:gridCol w:w="1481"/>
        <w:gridCol w:w="1638"/>
        <w:gridCol w:w="1559"/>
        <w:gridCol w:w="1701"/>
        <w:gridCol w:w="1701"/>
      </w:tblGrid>
      <w:tr w:rsidR="00A46048" w:rsidRPr="00A46048" w14:paraId="1CF4A71D" w14:textId="77777777" w:rsidTr="00E03453">
        <w:tc>
          <w:tcPr>
            <w:tcW w:w="3113" w:type="dxa"/>
            <w:shd w:val="clear" w:color="auto" w:fill="D9D9D9"/>
            <w:vAlign w:val="center"/>
          </w:tcPr>
          <w:p w14:paraId="0FE6A7B0"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Producto</w:t>
            </w:r>
          </w:p>
        </w:tc>
        <w:tc>
          <w:tcPr>
            <w:tcW w:w="1481" w:type="dxa"/>
            <w:shd w:val="clear" w:color="auto" w:fill="D9D9D9"/>
            <w:vAlign w:val="center"/>
          </w:tcPr>
          <w:p w14:paraId="1EBBB2E0"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Consumo estimado</w:t>
            </w:r>
          </w:p>
        </w:tc>
        <w:tc>
          <w:tcPr>
            <w:tcW w:w="1638" w:type="dxa"/>
            <w:shd w:val="clear" w:color="auto" w:fill="D9D9D9"/>
            <w:vAlign w:val="center"/>
          </w:tcPr>
          <w:p w14:paraId="21CA0E19"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 xml:space="preserve">Importe unitario máximo </w:t>
            </w:r>
          </w:p>
          <w:p w14:paraId="5F8B9CF0"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(IVA excluido)</w:t>
            </w:r>
          </w:p>
        </w:tc>
        <w:tc>
          <w:tcPr>
            <w:tcW w:w="1559" w:type="dxa"/>
            <w:shd w:val="clear" w:color="auto" w:fill="D9D9D9"/>
            <w:vAlign w:val="center"/>
          </w:tcPr>
          <w:p w14:paraId="0A108473"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Importe total máximo</w:t>
            </w:r>
          </w:p>
          <w:p w14:paraId="36B5DA6A"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(IVA excluido)</w:t>
            </w:r>
          </w:p>
        </w:tc>
        <w:tc>
          <w:tcPr>
            <w:tcW w:w="1701" w:type="dxa"/>
            <w:shd w:val="clear" w:color="auto" w:fill="D9D9D9"/>
          </w:tcPr>
          <w:p w14:paraId="7988D58B"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 xml:space="preserve">Importe unitario ofertado </w:t>
            </w:r>
          </w:p>
          <w:p w14:paraId="117528D0"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(IVA excluido)</w:t>
            </w:r>
          </w:p>
        </w:tc>
        <w:tc>
          <w:tcPr>
            <w:tcW w:w="1701" w:type="dxa"/>
            <w:shd w:val="clear" w:color="auto" w:fill="D9D9D9"/>
          </w:tcPr>
          <w:p w14:paraId="56AB7C04"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 xml:space="preserve">Importe total ofertado </w:t>
            </w:r>
          </w:p>
          <w:p w14:paraId="0BC19819"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(IVA excluido)</w:t>
            </w:r>
          </w:p>
        </w:tc>
      </w:tr>
      <w:tr w:rsidR="00A46048" w:rsidRPr="00A46048" w14:paraId="7640613E" w14:textId="77777777" w:rsidTr="00E03453">
        <w:tc>
          <w:tcPr>
            <w:tcW w:w="3113" w:type="dxa"/>
            <w:vAlign w:val="center"/>
          </w:tcPr>
          <w:p w14:paraId="70BBC791" w14:textId="77777777" w:rsidR="00A46048" w:rsidRPr="00A46048" w:rsidRDefault="00A46048" w:rsidP="00A46048">
            <w:pPr>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Ácido clorhídrico 32% (tanque 1.000 l)</w:t>
            </w:r>
          </w:p>
        </w:tc>
        <w:tc>
          <w:tcPr>
            <w:tcW w:w="1481" w:type="dxa"/>
            <w:vAlign w:val="center"/>
          </w:tcPr>
          <w:p w14:paraId="6EE4032E" w14:textId="77777777" w:rsidR="00A46048" w:rsidRPr="00A46048" w:rsidRDefault="00A46048" w:rsidP="00A46048">
            <w:pPr>
              <w:jc w:val="center"/>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1.000 l</w:t>
            </w:r>
          </w:p>
        </w:tc>
        <w:tc>
          <w:tcPr>
            <w:tcW w:w="1638" w:type="dxa"/>
            <w:vAlign w:val="center"/>
          </w:tcPr>
          <w:p w14:paraId="3C5ADF24"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0,42.-€/l</w:t>
            </w:r>
          </w:p>
        </w:tc>
        <w:tc>
          <w:tcPr>
            <w:tcW w:w="1559" w:type="dxa"/>
            <w:vAlign w:val="center"/>
          </w:tcPr>
          <w:p w14:paraId="052F436B"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420,00.-€</w:t>
            </w:r>
          </w:p>
        </w:tc>
        <w:tc>
          <w:tcPr>
            <w:tcW w:w="1701" w:type="dxa"/>
          </w:tcPr>
          <w:p w14:paraId="013A2376"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c>
          <w:tcPr>
            <w:tcW w:w="1701" w:type="dxa"/>
          </w:tcPr>
          <w:p w14:paraId="2E6F1333"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r>
      <w:tr w:rsidR="00A46048" w:rsidRPr="00A46048" w14:paraId="2AC23EB0" w14:textId="77777777" w:rsidTr="00E03453">
        <w:tc>
          <w:tcPr>
            <w:tcW w:w="3113" w:type="dxa"/>
            <w:vAlign w:val="center"/>
          </w:tcPr>
          <w:p w14:paraId="1EDF8B70" w14:textId="77777777" w:rsidR="00A46048" w:rsidRPr="00A46048" w:rsidRDefault="00A46048" w:rsidP="00A46048">
            <w:pPr>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Hidróxido sódico 50% (tanque 1.000 l)</w:t>
            </w:r>
          </w:p>
        </w:tc>
        <w:tc>
          <w:tcPr>
            <w:tcW w:w="1481" w:type="dxa"/>
            <w:vAlign w:val="center"/>
          </w:tcPr>
          <w:p w14:paraId="00F505F5" w14:textId="77777777" w:rsidR="00A46048" w:rsidRPr="00A46048" w:rsidRDefault="00A46048" w:rsidP="00A46048">
            <w:pPr>
              <w:jc w:val="center"/>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1.000 l</w:t>
            </w:r>
          </w:p>
        </w:tc>
        <w:tc>
          <w:tcPr>
            <w:tcW w:w="1638" w:type="dxa"/>
            <w:vAlign w:val="center"/>
          </w:tcPr>
          <w:p w14:paraId="52F2394E" w14:textId="77777777" w:rsidR="00A46048" w:rsidRPr="00A46048" w:rsidRDefault="00A46048" w:rsidP="00A46048">
            <w:pPr>
              <w:jc w:val="right"/>
              <w:rPr>
                <w:rFonts w:ascii="Verdana" w:eastAsia="Calibri" w:hAnsi="Verdana" w:cs="Times New Roman"/>
                <w:spacing w:val="4"/>
                <w:kern w:val="28"/>
                <w:sz w:val="16"/>
                <w:szCs w:val="16"/>
                <w:lang w:eastAsia="es-ES"/>
              </w:rPr>
            </w:pPr>
            <w:proofErr w:type="gramStart"/>
            <w:r w:rsidRPr="00A46048">
              <w:rPr>
                <w:rFonts w:ascii="Verdana" w:eastAsia="Calibri" w:hAnsi="Verdana" w:cs="Times New Roman"/>
                <w:spacing w:val="4"/>
                <w:kern w:val="28"/>
                <w:sz w:val="16"/>
                <w:szCs w:val="16"/>
                <w:lang w:eastAsia="es-ES"/>
              </w:rPr>
              <w:t>0,975.-</w:t>
            </w:r>
            <w:proofErr w:type="gramEnd"/>
            <w:r w:rsidRPr="00A46048">
              <w:rPr>
                <w:rFonts w:ascii="Verdana" w:eastAsia="Calibri" w:hAnsi="Verdana" w:cs="Times New Roman"/>
                <w:spacing w:val="4"/>
                <w:kern w:val="28"/>
                <w:sz w:val="16"/>
                <w:szCs w:val="16"/>
                <w:lang w:eastAsia="es-ES"/>
              </w:rPr>
              <w:t>€/l</w:t>
            </w:r>
          </w:p>
        </w:tc>
        <w:tc>
          <w:tcPr>
            <w:tcW w:w="1559" w:type="dxa"/>
            <w:vAlign w:val="center"/>
          </w:tcPr>
          <w:p w14:paraId="318D531C"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975,00.-€</w:t>
            </w:r>
          </w:p>
        </w:tc>
        <w:tc>
          <w:tcPr>
            <w:tcW w:w="1701" w:type="dxa"/>
          </w:tcPr>
          <w:p w14:paraId="15BA1C16"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c>
          <w:tcPr>
            <w:tcW w:w="1701" w:type="dxa"/>
          </w:tcPr>
          <w:p w14:paraId="1FD43356"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r>
      <w:tr w:rsidR="00A46048" w:rsidRPr="00A46048" w14:paraId="209A7309" w14:textId="77777777" w:rsidTr="00E03453">
        <w:tc>
          <w:tcPr>
            <w:tcW w:w="3113" w:type="dxa"/>
            <w:vAlign w:val="center"/>
          </w:tcPr>
          <w:p w14:paraId="78EBB49C" w14:textId="77777777" w:rsidR="00A46048" w:rsidRPr="00A46048" w:rsidRDefault="00A46048" w:rsidP="00A46048">
            <w:pPr>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Hidróxido sódico 25% (bidón 25 kg)</w:t>
            </w:r>
          </w:p>
        </w:tc>
        <w:tc>
          <w:tcPr>
            <w:tcW w:w="1481" w:type="dxa"/>
            <w:vAlign w:val="center"/>
          </w:tcPr>
          <w:p w14:paraId="057CBA3D" w14:textId="77777777" w:rsidR="00A46048" w:rsidRPr="00A46048" w:rsidRDefault="00A46048" w:rsidP="00A46048">
            <w:pPr>
              <w:jc w:val="center"/>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250 kg</w:t>
            </w:r>
          </w:p>
        </w:tc>
        <w:tc>
          <w:tcPr>
            <w:tcW w:w="1638" w:type="dxa"/>
            <w:vAlign w:val="center"/>
          </w:tcPr>
          <w:p w14:paraId="1D01697D"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2,4.-€/kg</w:t>
            </w:r>
          </w:p>
        </w:tc>
        <w:tc>
          <w:tcPr>
            <w:tcW w:w="1559" w:type="dxa"/>
            <w:vAlign w:val="center"/>
          </w:tcPr>
          <w:p w14:paraId="5A38A425"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600,00.-€</w:t>
            </w:r>
          </w:p>
        </w:tc>
        <w:tc>
          <w:tcPr>
            <w:tcW w:w="1701" w:type="dxa"/>
          </w:tcPr>
          <w:p w14:paraId="49FE0113"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c>
          <w:tcPr>
            <w:tcW w:w="1701" w:type="dxa"/>
          </w:tcPr>
          <w:p w14:paraId="307C0361"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r>
      <w:tr w:rsidR="00A46048" w:rsidRPr="00A46048" w14:paraId="68D8BAF0" w14:textId="77777777" w:rsidTr="00E03453">
        <w:tc>
          <w:tcPr>
            <w:tcW w:w="3113" w:type="dxa"/>
            <w:vAlign w:val="center"/>
          </w:tcPr>
          <w:p w14:paraId="603BEF18" w14:textId="77777777" w:rsidR="00A46048" w:rsidRPr="00A46048" w:rsidRDefault="00A46048" w:rsidP="00A46048">
            <w:pPr>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Bisulfito sódico 35% (tanque 1.000 l)</w:t>
            </w:r>
          </w:p>
        </w:tc>
        <w:tc>
          <w:tcPr>
            <w:tcW w:w="1481" w:type="dxa"/>
            <w:vAlign w:val="center"/>
          </w:tcPr>
          <w:p w14:paraId="765048DA" w14:textId="77777777" w:rsidR="00A46048" w:rsidRPr="00A46048" w:rsidRDefault="00A46048" w:rsidP="00A46048">
            <w:pPr>
              <w:jc w:val="center"/>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2.000 l</w:t>
            </w:r>
          </w:p>
        </w:tc>
        <w:tc>
          <w:tcPr>
            <w:tcW w:w="1638" w:type="dxa"/>
            <w:vAlign w:val="center"/>
          </w:tcPr>
          <w:p w14:paraId="0107CAEF"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1,05.-€/l</w:t>
            </w:r>
          </w:p>
        </w:tc>
        <w:tc>
          <w:tcPr>
            <w:tcW w:w="1559" w:type="dxa"/>
            <w:vAlign w:val="center"/>
          </w:tcPr>
          <w:p w14:paraId="2300F07E"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2.100,00.-€</w:t>
            </w:r>
          </w:p>
        </w:tc>
        <w:tc>
          <w:tcPr>
            <w:tcW w:w="1701" w:type="dxa"/>
          </w:tcPr>
          <w:p w14:paraId="7616D80E"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c>
          <w:tcPr>
            <w:tcW w:w="1701" w:type="dxa"/>
          </w:tcPr>
          <w:p w14:paraId="656B84F6"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r>
      <w:tr w:rsidR="00A46048" w:rsidRPr="00A46048" w14:paraId="692DD77E" w14:textId="77777777" w:rsidTr="00E03453">
        <w:tc>
          <w:tcPr>
            <w:tcW w:w="3113" w:type="dxa"/>
            <w:vAlign w:val="center"/>
          </w:tcPr>
          <w:p w14:paraId="5D8886C4" w14:textId="77777777" w:rsidR="00A46048" w:rsidRPr="00A46048" w:rsidRDefault="00A46048" w:rsidP="00A46048">
            <w:pPr>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Bisulfito sódico 35% (bidón 25 kg)</w:t>
            </w:r>
          </w:p>
        </w:tc>
        <w:tc>
          <w:tcPr>
            <w:tcW w:w="1481" w:type="dxa"/>
            <w:vAlign w:val="center"/>
          </w:tcPr>
          <w:p w14:paraId="59A6F786" w14:textId="77777777" w:rsidR="00A46048" w:rsidRPr="00A46048" w:rsidRDefault="00A46048" w:rsidP="00A46048">
            <w:pPr>
              <w:jc w:val="center"/>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425 kg</w:t>
            </w:r>
          </w:p>
        </w:tc>
        <w:tc>
          <w:tcPr>
            <w:tcW w:w="1638" w:type="dxa"/>
            <w:vAlign w:val="center"/>
          </w:tcPr>
          <w:p w14:paraId="7572C637" w14:textId="77777777" w:rsidR="00A46048" w:rsidRPr="00A46048" w:rsidRDefault="00A46048" w:rsidP="00A46048">
            <w:pPr>
              <w:jc w:val="right"/>
              <w:rPr>
                <w:rFonts w:ascii="Verdana" w:eastAsia="Calibri" w:hAnsi="Verdana" w:cs="Times New Roman"/>
                <w:spacing w:val="4"/>
                <w:kern w:val="28"/>
                <w:sz w:val="16"/>
                <w:szCs w:val="16"/>
                <w:lang w:eastAsia="es-ES"/>
              </w:rPr>
            </w:pPr>
            <w:proofErr w:type="gramStart"/>
            <w:r w:rsidRPr="00A46048">
              <w:rPr>
                <w:rFonts w:ascii="Verdana" w:eastAsia="Calibri" w:hAnsi="Verdana" w:cs="Times New Roman"/>
                <w:spacing w:val="4"/>
                <w:kern w:val="28"/>
                <w:sz w:val="16"/>
                <w:szCs w:val="16"/>
                <w:lang w:eastAsia="es-ES"/>
              </w:rPr>
              <w:t>2,625.-</w:t>
            </w:r>
            <w:proofErr w:type="gramEnd"/>
            <w:r w:rsidRPr="00A46048">
              <w:rPr>
                <w:rFonts w:ascii="Verdana" w:eastAsia="Calibri" w:hAnsi="Verdana" w:cs="Times New Roman"/>
                <w:spacing w:val="4"/>
                <w:kern w:val="28"/>
                <w:sz w:val="16"/>
                <w:szCs w:val="16"/>
                <w:lang w:eastAsia="es-ES"/>
              </w:rPr>
              <w:t>€/kg</w:t>
            </w:r>
          </w:p>
        </w:tc>
        <w:tc>
          <w:tcPr>
            <w:tcW w:w="1559" w:type="dxa"/>
            <w:vAlign w:val="center"/>
          </w:tcPr>
          <w:p w14:paraId="4F2B1375"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1.115,63.-€</w:t>
            </w:r>
          </w:p>
        </w:tc>
        <w:tc>
          <w:tcPr>
            <w:tcW w:w="1701" w:type="dxa"/>
          </w:tcPr>
          <w:p w14:paraId="42964380"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c>
          <w:tcPr>
            <w:tcW w:w="1701" w:type="dxa"/>
          </w:tcPr>
          <w:p w14:paraId="19A850BB"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r>
      <w:tr w:rsidR="00A46048" w:rsidRPr="00A46048" w14:paraId="444E61DF" w14:textId="77777777" w:rsidTr="00E03453">
        <w:tc>
          <w:tcPr>
            <w:tcW w:w="3113" w:type="dxa"/>
            <w:vAlign w:val="center"/>
          </w:tcPr>
          <w:p w14:paraId="1EB0FA81" w14:textId="77777777" w:rsidR="00A46048" w:rsidRPr="00A46048" w:rsidRDefault="00A46048" w:rsidP="00A46048">
            <w:pPr>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Ácido sulfúrico 50% (bidón 25 kg)</w:t>
            </w:r>
          </w:p>
        </w:tc>
        <w:tc>
          <w:tcPr>
            <w:tcW w:w="1481" w:type="dxa"/>
            <w:vAlign w:val="center"/>
          </w:tcPr>
          <w:p w14:paraId="0686F8C4" w14:textId="77777777" w:rsidR="00A46048" w:rsidRPr="00A46048" w:rsidRDefault="00A46048" w:rsidP="00A46048">
            <w:pPr>
              <w:jc w:val="center"/>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625 kg</w:t>
            </w:r>
          </w:p>
        </w:tc>
        <w:tc>
          <w:tcPr>
            <w:tcW w:w="1638" w:type="dxa"/>
            <w:vAlign w:val="center"/>
          </w:tcPr>
          <w:p w14:paraId="030218C6"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2,55.-€/kg</w:t>
            </w:r>
          </w:p>
        </w:tc>
        <w:tc>
          <w:tcPr>
            <w:tcW w:w="1559" w:type="dxa"/>
            <w:vAlign w:val="center"/>
          </w:tcPr>
          <w:p w14:paraId="027D25CC"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1.593,75.-€</w:t>
            </w:r>
          </w:p>
        </w:tc>
        <w:tc>
          <w:tcPr>
            <w:tcW w:w="1701" w:type="dxa"/>
          </w:tcPr>
          <w:p w14:paraId="161FA9A1"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c>
          <w:tcPr>
            <w:tcW w:w="1701" w:type="dxa"/>
          </w:tcPr>
          <w:p w14:paraId="57BB3789"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r>
      <w:tr w:rsidR="00A46048" w:rsidRPr="00A46048" w14:paraId="4739EE03" w14:textId="77777777" w:rsidTr="00E03453">
        <w:tc>
          <w:tcPr>
            <w:tcW w:w="3113" w:type="dxa"/>
            <w:vAlign w:val="center"/>
          </w:tcPr>
          <w:p w14:paraId="0E0D8D3E" w14:textId="77777777" w:rsidR="00A46048" w:rsidRPr="00A46048" w:rsidRDefault="00A46048" w:rsidP="00A46048">
            <w:pPr>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Ácido sulfúrico 50% (tanque 1.000 l)</w:t>
            </w:r>
          </w:p>
        </w:tc>
        <w:tc>
          <w:tcPr>
            <w:tcW w:w="1481" w:type="dxa"/>
            <w:vAlign w:val="center"/>
          </w:tcPr>
          <w:p w14:paraId="38F04636" w14:textId="77777777" w:rsidR="00A46048" w:rsidRPr="00A46048" w:rsidRDefault="00A46048" w:rsidP="00A46048">
            <w:pPr>
              <w:jc w:val="center"/>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8.000 l</w:t>
            </w:r>
          </w:p>
        </w:tc>
        <w:tc>
          <w:tcPr>
            <w:tcW w:w="1638" w:type="dxa"/>
            <w:vAlign w:val="center"/>
          </w:tcPr>
          <w:p w14:paraId="74C2526A"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0,24.-€/l</w:t>
            </w:r>
          </w:p>
        </w:tc>
        <w:tc>
          <w:tcPr>
            <w:tcW w:w="1559" w:type="dxa"/>
            <w:vAlign w:val="center"/>
          </w:tcPr>
          <w:p w14:paraId="5DE0B3AD"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1.920,00.-€</w:t>
            </w:r>
          </w:p>
        </w:tc>
        <w:tc>
          <w:tcPr>
            <w:tcW w:w="1701" w:type="dxa"/>
          </w:tcPr>
          <w:p w14:paraId="1059E7C4"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c>
          <w:tcPr>
            <w:tcW w:w="1701" w:type="dxa"/>
          </w:tcPr>
          <w:p w14:paraId="641CFD9A"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r>
      <w:tr w:rsidR="00A46048" w:rsidRPr="00A46048" w14:paraId="05723923" w14:textId="77777777" w:rsidTr="00E03453">
        <w:tc>
          <w:tcPr>
            <w:tcW w:w="3113" w:type="dxa"/>
            <w:vAlign w:val="center"/>
          </w:tcPr>
          <w:p w14:paraId="146CC69A" w14:textId="77777777" w:rsidR="00A46048" w:rsidRPr="00A46048" w:rsidRDefault="00A46048" w:rsidP="00A46048">
            <w:pPr>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Hipoclorito sódico 13-15% (tanque 1.000 l)</w:t>
            </w:r>
          </w:p>
        </w:tc>
        <w:tc>
          <w:tcPr>
            <w:tcW w:w="1481" w:type="dxa"/>
            <w:vAlign w:val="center"/>
          </w:tcPr>
          <w:p w14:paraId="2C0BCFCC" w14:textId="77777777" w:rsidR="00A46048" w:rsidRPr="00A46048" w:rsidRDefault="00A46048" w:rsidP="00A46048">
            <w:pPr>
              <w:jc w:val="center"/>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20.000 l</w:t>
            </w:r>
          </w:p>
        </w:tc>
        <w:tc>
          <w:tcPr>
            <w:tcW w:w="1638" w:type="dxa"/>
            <w:vAlign w:val="center"/>
          </w:tcPr>
          <w:p w14:paraId="5C2F9462"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0,6.-€/l</w:t>
            </w:r>
          </w:p>
        </w:tc>
        <w:tc>
          <w:tcPr>
            <w:tcW w:w="1559" w:type="dxa"/>
            <w:vAlign w:val="center"/>
          </w:tcPr>
          <w:p w14:paraId="285C5430"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12.000,00.-€</w:t>
            </w:r>
          </w:p>
        </w:tc>
        <w:tc>
          <w:tcPr>
            <w:tcW w:w="1701" w:type="dxa"/>
          </w:tcPr>
          <w:p w14:paraId="79166E15"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c>
          <w:tcPr>
            <w:tcW w:w="1701" w:type="dxa"/>
          </w:tcPr>
          <w:p w14:paraId="6C8A01C1"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r>
      <w:tr w:rsidR="00A46048" w:rsidRPr="00A46048" w14:paraId="584B08D0" w14:textId="77777777" w:rsidTr="00E03453">
        <w:tc>
          <w:tcPr>
            <w:tcW w:w="3113" w:type="dxa"/>
            <w:vAlign w:val="center"/>
          </w:tcPr>
          <w:p w14:paraId="0A06961C" w14:textId="77777777" w:rsidR="00A46048" w:rsidRPr="00A46048" w:rsidRDefault="00A46048" w:rsidP="00A46048">
            <w:pPr>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Hipoclorito sódico 13-15% (bidón 25 kg)</w:t>
            </w:r>
          </w:p>
        </w:tc>
        <w:tc>
          <w:tcPr>
            <w:tcW w:w="1481" w:type="dxa"/>
            <w:vAlign w:val="center"/>
          </w:tcPr>
          <w:p w14:paraId="39B971F6" w14:textId="77777777" w:rsidR="00A46048" w:rsidRPr="00A46048" w:rsidRDefault="00A46048" w:rsidP="00A46048">
            <w:pPr>
              <w:jc w:val="center"/>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75 kg</w:t>
            </w:r>
          </w:p>
        </w:tc>
        <w:tc>
          <w:tcPr>
            <w:tcW w:w="1638" w:type="dxa"/>
            <w:vAlign w:val="center"/>
          </w:tcPr>
          <w:p w14:paraId="1A55B047"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2,7.-€/kg</w:t>
            </w:r>
          </w:p>
        </w:tc>
        <w:tc>
          <w:tcPr>
            <w:tcW w:w="1559" w:type="dxa"/>
            <w:vAlign w:val="center"/>
          </w:tcPr>
          <w:p w14:paraId="64585953"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202,50.-€</w:t>
            </w:r>
          </w:p>
        </w:tc>
        <w:tc>
          <w:tcPr>
            <w:tcW w:w="1701" w:type="dxa"/>
          </w:tcPr>
          <w:p w14:paraId="2C67B492"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c>
          <w:tcPr>
            <w:tcW w:w="1701" w:type="dxa"/>
          </w:tcPr>
          <w:p w14:paraId="218722B4"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r>
      <w:tr w:rsidR="00A46048" w:rsidRPr="00A46048" w14:paraId="5BCDCF9E" w14:textId="77777777" w:rsidTr="00E03453">
        <w:tc>
          <w:tcPr>
            <w:tcW w:w="3113" w:type="dxa"/>
            <w:vAlign w:val="center"/>
          </w:tcPr>
          <w:p w14:paraId="519E00F5" w14:textId="77777777" w:rsidR="00A46048" w:rsidRPr="00A46048" w:rsidRDefault="00A46048" w:rsidP="00A46048">
            <w:pPr>
              <w:rPr>
                <w:rFonts w:ascii="Verdana" w:eastAsia="Calibri" w:hAnsi="Verdana" w:cs="Times New Roman"/>
                <w:spacing w:val="4"/>
                <w:kern w:val="28"/>
                <w:sz w:val="16"/>
                <w:szCs w:val="16"/>
                <w:lang w:val="pt-BR" w:eastAsia="es-ES"/>
              </w:rPr>
            </w:pPr>
            <w:r w:rsidRPr="00A46048">
              <w:rPr>
                <w:rFonts w:ascii="Verdana" w:eastAsia="Calibri" w:hAnsi="Verdana" w:cs="Times New Roman"/>
                <w:spacing w:val="4"/>
                <w:kern w:val="28"/>
                <w:sz w:val="16"/>
                <w:szCs w:val="16"/>
                <w:lang w:val="pt-BR" w:eastAsia="es-ES"/>
              </w:rPr>
              <w:t xml:space="preserve">Sulfato de </w:t>
            </w:r>
            <w:proofErr w:type="spellStart"/>
            <w:r w:rsidRPr="00A46048">
              <w:rPr>
                <w:rFonts w:ascii="Verdana" w:eastAsia="Calibri" w:hAnsi="Verdana" w:cs="Times New Roman"/>
                <w:spacing w:val="4"/>
                <w:kern w:val="28"/>
                <w:sz w:val="16"/>
                <w:szCs w:val="16"/>
                <w:lang w:val="pt-BR" w:eastAsia="es-ES"/>
              </w:rPr>
              <w:t>hierro</w:t>
            </w:r>
            <w:proofErr w:type="spellEnd"/>
            <w:r w:rsidRPr="00A46048">
              <w:rPr>
                <w:rFonts w:ascii="Verdana" w:eastAsia="Calibri" w:hAnsi="Verdana" w:cs="Times New Roman"/>
                <w:spacing w:val="4"/>
                <w:kern w:val="28"/>
                <w:sz w:val="16"/>
                <w:szCs w:val="16"/>
                <w:lang w:val="pt-BR" w:eastAsia="es-ES"/>
              </w:rPr>
              <w:t xml:space="preserve"> </w:t>
            </w:r>
            <w:proofErr w:type="spellStart"/>
            <w:r w:rsidRPr="00A46048">
              <w:rPr>
                <w:rFonts w:ascii="Verdana" w:eastAsia="Calibri" w:hAnsi="Verdana" w:cs="Times New Roman"/>
                <w:spacing w:val="4"/>
                <w:kern w:val="28"/>
                <w:sz w:val="16"/>
                <w:szCs w:val="16"/>
                <w:lang w:val="pt-BR" w:eastAsia="es-ES"/>
              </w:rPr>
              <w:t>heptahidratado</w:t>
            </w:r>
            <w:proofErr w:type="spellEnd"/>
            <w:r w:rsidRPr="00A46048">
              <w:rPr>
                <w:rFonts w:ascii="Verdana" w:eastAsia="Calibri" w:hAnsi="Verdana" w:cs="Times New Roman"/>
                <w:spacing w:val="4"/>
                <w:kern w:val="28"/>
                <w:sz w:val="16"/>
                <w:szCs w:val="16"/>
                <w:lang w:val="pt-BR" w:eastAsia="es-ES"/>
              </w:rPr>
              <w:t xml:space="preserve"> (saco 25 kg)</w:t>
            </w:r>
          </w:p>
        </w:tc>
        <w:tc>
          <w:tcPr>
            <w:tcW w:w="1481" w:type="dxa"/>
            <w:vAlign w:val="center"/>
          </w:tcPr>
          <w:p w14:paraId="35979856" w14:textId="77777777" w:rsidR="00A46048" w:rsidRPr="00A46048" w:rsidRDefault="00A46048" w:rsidP="00A46048">
            <w:pPr>
              <w:jc w:val="center"/>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75 kg</w:t>
            </w:r>
          </w:p>
        </w:tc>
        <w:tc>
          <w:tcPr>
            <w:tcW w:w="1638" w:type="dxa"/>
            <w:vAlign w:val="center"/>
          </w:tcPr>
          <w:p w14:paraId="13BBF336" w14:textId="77777777" w:rsidR="00A46048" w:rsidRPr="00A46048" w:rsidRDefault="00A46048" w:rsidP="00A46048">
            <w:pPr>
              <w:jc w:val="right"/>
              <w:rPr>
                <w:rFonts w:ascii="Verdana" w:eastAsia="Calibri" w:hAnsi="Verdana" w:cs="Times New Roman"/>
                <w:spacing w:val="4"/>
                <w:kern w:val="28"/>
                <w:sz w:val="16"/>
                <w:szCs w:val="16"/>
                <w:lang w:eastAsia="es-ES"/>
              </w:rPr>
            </w:pPr>
            <w:proofErr w:type="gramStart"/>
            <w:r w:rsidRPr="00A46048">
              <w:rPr>
                <w:rFonts w:ascii="Verdana" w:eastAsia="Calibri" w:hAnsi="Verdana" w:cs="Times New Roman"/>
                <w:spacing w:val="4"/>
                <w:kern w:val="28"/>
                <w:sz w:val="16"/>
                <w:szCs w:val="16"/>
                <w:lang w:eastAsia="es-ES"/>
              </w:rPr>
              <w:t>4,425.-</w:t>
            </w:r>
            <w:proofErr w:type="gramEnd"/>
            <w:r w:rsidRPr="00A46048">
              <w:rPr>
                <w:rFonts w:ascii="Verdana" w:eastAsia="Calibri" w:hAnsi="Verdana" w:cs="Times New Roman"/>
                <w:spacing w:val="4"/>
                <w:kern w:val="28"/>
                <w:sz w:val="16"/>
                <w:szCs w:val="16"/>
                <w:lang w:eastAsia="es-ES"/>
              </w:rPr>
              <w:t>€/kg</w:t>
            </w:r>
          </w:p>
        </w:tc>
        <w:tc>
          <w:tcPr>
            <w:tcW w:w="1559" w:type="dxa"/>
            <w:vAlign w:val="center"/>
          </w:tcPr>
          <w:p w14:paraId="2C6E1B89"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331,88.-€</w:t>
            </w:r>
          </w:p>
        </w:tc>
        <w:tc>
          <w:tcPr>
            <w:tcW w:w="1701" w:type="dxa"/>
          </w:tcPr>
          <w:p w14:paraId="17232419"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c>
          <w:tcPr>
            <w:tcW w:w="1701" w:type="dxa"/>
          </w:tcPr>
          <w:p w14:paraId="3A2C97F1"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r>
      <w:tr w:rsidR="00A46048" w:rsidRPr="00A46048" w14:paraId="3B173C8E" w14:textId="77777777" w:rsidTr="00E03453">
        <w:tc>
          <w:tcPr>
            <w:tcW w:w="3113" w:type="dxa"/>
            <w:vAlign w:val="center"/>
          </w:tcPr>
          <w:p w14:paraId="01A2BCCA" w14:textId="77777777" w:rsidR="00A46048" w:rsidRPr="00A46048" w:rsidRDefault="00A46048" w:rsidP="00A46048">
            <w:pPr>
              <w:rPr>
                <w:rFonts w:ascii="Verdana" w:eastAsia="Calibri" w:hAnsi="Verdana" w:cs="Times New Roman"/>
                <w:spacing w:val="4"/>
                <w:kern w:val="28"/>
                <w:sz w:val="16"/>
                <w:szCs w:val="16"/>
                <w:lang w:val="pt-BR" w:eastAsia="es-ES"/>
              </w:rPr>
            </w:pPr>
            <w:r w:rsidRPr="00A46048">
              <w:rPr>
                <w:rFonts w:ascii="Verdana" w:eastAsia="Calibri" w:hAnsi="Verdana" w:cs="Times New Roman"/>
                <w:spacing w:val="4"/>
                <w:kern w:val="28"/>
                <w:sz w:val="16"/>
                <w:szCs w:val="16"/>
                <w:lang w:val="pt-BR" w:eastAsia="es-ES"/>
              </w:rPr>
              <w:t xml:space="preserve">Ácido cítrico </w:t>
            </w:r>
            <w:proofErr w:type="spellStart"/>
            <w:r w:rsidRPr="00A46048">
              <w:rPr>
                <w:rFonts w:ascii="Verdana" w:eastAsia="Calibri" w:hAnsi="Verdana" w:cs="Times New Roman"/>
                <w:spacing w:val="4"/>
                <w:kern w:val="28"/>
                <w:sz w:val="16"/>
                <w:szCs w:val="16"/>
                <w:lang w:val="pt-BR" w:eastAsia="es-ES"/>
              </w:rPr>
              <w:t>anhidro</w:t>
            </w:r>
            <w:proofErr w:type="spellEnd"/>
            <w:r w:rsidRPr="00A46048">
              <w:rPr>
                <w:rFonts w:ascii="Verdana" w:eastAsia="Calibri" w:hAnsi="Verdana" w:cs="Times New Roman"/>
                <w:spacing w:val="4"/>
                <w:kern w:val="28"/>
                <w:sz w:val="16"/>
                <w:szCs w:val="16"/>
                <w:lang w:val="pt-BR" w:eastAsia="es-ES"/>
              </w:rPr>
              <w:t xml:space="preserve"> (saco 25 kg)</w:t>
            </w:r>
          </w:p>
        </w:tc>
        <w:tc>
          <w:tcPr>
            <w:tcW w:w="1481" w:type="dxa"/>
            <w:vAlign w:val="center"/>
          </w:tcPr>
          <w:p w14:paraId="5B31436F" w14:textId="77777777" w:rsidR="00A46048" w:rsidRPr="00A46048" w:rsidRDefault="00A46048" w:rsidP="00A46048">
            <w:pPr>
              <w:jc w:val="center"/>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25 kg</w:t>
            </w:r>
          </w:p>
        </w:tc>
        <w:tc>
          <w:tcPr>
            <w:tcW w:w="1638" w:type="dxa"/>
            <w:vAlign w:val="center"/>
          </w:tcPr>
          <w:p w14:paraId="0BF4E00E"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8,25.-€/kg</w:t>
            </w:r>
          </w:p>
        </w:tc>
        <w:tc>
          <w:tcPr>
            <w:tcW w:w="1559" w:type="dxa"/>
            <w:vAlign w:val="center"/>
          </w:tcPr>
          <w:p w14:paraId="4C443926"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206,25.-€</w:t>
            </w:r>
          </w:p>
        </w:tc>
        <w:tc>
          <w:tcPr>
            <w:tcW w:w="1701" w:type="dxa"/>
          </w:tcPr>
          <w:p w14:paraId="70514C41"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c>
          <w:tcPr>
            <w:tcW w:w="1701" w:type="dxa"/>
          </w:tcPr>
          <w:p w14:paraId="79E75791"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r>
      <w:tr w:rsidR="00A46048" w:rsidRPr="00A46048" w14:paraId="403D1802" w14:textId="77777777" w:rsidTr="00E03453">
        <w:tc>
          <w:tcPr>
            <w:tcW w:w="3113" w:type="dxa"/>
            <w:vAlign w:val="center"/>
          </w:tcPr>
          <w:p w14:paraId="057AD633" w14:textId="77777777" w:rsidR="00A46048" w:rsidRPr="00A46048" w:rsidRDefault="00A46048" w:rsidP="00A46048">
            <w:pPr>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Ácido acético acuoso al 80% (bidón 25 kg)</w:t>
            </w:r>
          </w:p>
        </w:tc>
        <w:tc>
          <w:tcPr>
            <w:tcW w:w="1481" w:type="dxa"/>
            <w:vAlign w:val="center"/>
          </w:tcPr>
          <w:p w14:paraId="5478285C" w14:textId="77777777" w:rsidR="00A46048" w:rsidRPr="00A46048" w:rsidRDefault="00A46048" w:rsidP="00A46048">
            <w:pPr>
              <w:jc w:val="center"/>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25 kg</w:t>
            </w:r>
          </w:p>
        </w:tc>
        <w:tc>
          <w:tcPr>
            <w:tcW w:w="1638" w:type="dxa"/>
            <w:vAlign w:val="center"/>
          </w:tcPr>
          <w:p w14:paraId="20B1365A"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4,35.-€/kg</w:t>
            </w:r>
          </w:p>
        </w:tc>
        <w:tc>
          <w:tcPr>
            <w:tcW w:w="1559" w:type="dxa"/>
            <w:vAlign w:val="center"/>
          </w:tcPr>
          <w:p w14:paraId="497EE7DF"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108,75.-€</w:t>
            </w:r>
          </w:p>
        </w:tc>
        <w:tc>
          <w:tcPr>
            <w:tcW w:w="1701" w:type="dxa"/>
          </w:tcPr>
          <w:p w14:paraId="2492334D"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c>
          <w:tcPr>
            <w:tcW w:w="1701" w:type="dxa"/>
          </w:tcPr>
          <w:p w14:paraId="17C6C9EC"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r>
      <w:tr w:rsidR="00A46048" w:rsidRPr="00A46048" w14:paraId="1456E206" w14:textId="77777777" w:rsidTr="00E03453">
        <w:tc>
          <w:tcPr>
            <w:tcW w:w="3113" w:type="dxa"/>
            <w:vAlign w:val="center"/>
          </w:tcPr>
          <w:p w14:paraId="02CEE430" w14:textId="77777777" w:rsidR="00A46048" w:rsidRPr="00A46048" w:rsidRDefault="00A46048" w:rsidP="00A46048">
            <w:pPr>
              <w:rPr>
                <w:rFonts w:ascii="Verdana" w:eastAsia="Calibri" w:hAnsi="Verdana" w:cs="Times New Roman"/>
                <w:spacing w:val="4"/>
                <w:kern w:val="28"/>
                <w:sz w:val="16"/>
                <w:szCs w:val="16"/>
                <w:lang w:val="pt-BR" w:eastAsia="es-ES"/>
              </w:rPr>
            </w:pPr>
            <w:r w:rsidRPr="00A46048">
              <w:rPr>
                <w:rFonts w:ascii="Verdana" w:eastAsia="Calibri" w:hAnsi="Verdana" w:cs="Times New Roman"/>
                <w:spacing w:val="4"/>
                <w:kern w:val="28"/>
                <w:sz w:val="16"/>
                <w:szCs w:val="16"/>
                <w:lang w:val="pt-BR" w:eastAsia="es-ES"/>
              </w:rPr>
              <w:t>Carbonato cálcico (1,4-2,5mm) (saco 25 kg)</w:t>
            </w:r>
          </w:p>
        </w:tc>
        <w:tc>
          <w:tcPr>
            <w:tcW w:w="1481" w:type="dxa"/>
            <w:vAlign w:val="center"/>
          </w:tcPr>
          <w:p w14:paraId="5614C8A6" w14:textId="77777777" w:rsidR="00A46048" w:rsidRPr="00A46048" w:rsidRDefault="00A46048" w:rsidP="00A46048">
            <w:pPr>
              <w:jc w:val="center"/>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250 kg</w:t>
            </w:r>
          </w:p>
        </w:tc>
        <w:tc>
          <w:tcPr>
            <w:tcW w:w="1638" w:type="dxa"/>
            <w:vAlign w:val="center"/>
          </w:tcPr>
          <w:p w14:paraId="76625F85"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4,95.-€/kg</w:t>
            </w:r>
          </w:p>
        </w:tc>
        <w:tc>
          <w:tcPr>
            <w:tcW w:w="1559" w:type="dxa"/>
            <w:vAlign w:val="center"/>
          </w:tcPr>
          <w:p w14:paraId="36F772A5"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1.237,50.-€</w:t>
            </w:r>
          </w:p>
        </w:tc>
        <w:tc>
          <w:tcPr>
            <w:tcW w:w="1701" w:type="dxa"/>
          </w:tcPr>
          <w:p w14:paraId="4DF5EB33"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c>
          <w:tcPr>
            <w:tcW w:w="1701" w:type="dxa"/>
          </w:tcPr>
          <w:p w14:paraId="6E4CD366"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r>
      <w:tr w:rsidR="00A46048" w:rsidRPr="00A46048" w14:paraId="51A8A995" w14:textId="77777777" w:rsidTr="00E03453">
        <w:tc>
          <w:tcPr>
            <w:tcW w:w="3113" w:type="dxa"/>
            <w:vAlign w:val="center"/>
          </w:tcPr>
          <w:p w14:paraId="6429BE4B" w14:textId="77777777" w:rsidR="00A46048" w:rsidRPr="00A46048" w:rsidRDefault="00A46048" w:rsidP="00A46048">
            <w:pPr>
              <w:rPr>
                <w:rFonts w:ascii="Verdana" w:eastAsia="Calibri" w:hAnsi="Verdana" w:cs="Times New Roman"/>
                <w:spacing w:val="4"/>
                <w:kern w:val="28"/>
                <w:sz w:val="16"/>
                <w:szCs w:val="16"/>
                <w:lang w:val="pt-BR" w:eastAsia="es-ES"/>
              </w:rPr>
            </w:pPr>
            <w:r w:rsidRPr="00A46048">
              <w:rPr>
                <w:rFonts w:ascii="Verdana" w:eastAsia="Calibri" w:hAnsi="Verdana" w:cs="Times New Roman"/>
                <w:spacing w:val="4"/>
                <w:kern w:val="28"/>
                <w:sz w:val="16"/>
                <w:szCs w:val="16"/>
                <w:lang w:val="pt-BR" w:eastAsia="es-ES"/>
              </w:rPr>
              <w:t xml:space="preserve">Bicarbonato sódico (big bag 1 </w:t>
            </w:r>
            <w:proofErr w:type="spellStart"/>
            <w:r w:rsidRPr="00A46048">
              <w:rPr>
                <w:rFonts w:ascii="Verdana" w:eastAsia="Calibri" w:hAnsi="Verdana" w:cs="Times New Roman"/>
                <w:spacing w:val="4"/>
                <w:kern w:val="28"/>
                <w:sz w:val="16"/>
                <w:szCs w:val="16"/>
                <w:lang w:val="pt-BR" w:eastAsia="es-ES"/>
              </w:rPr>
              <w:t>tn</w:t>
            </w:r>
            <w:proofErr w:type="spellEnd"/>
            <w:r w:rsidRPr="00A46048">
              <w:rPr>
                <w:rFonts w:ascii="Verdana" w:eastAsia="Calibri" w:hAnsi="Verdana" w:cs="Times New Roman"/>
                <w:spacing w:val="4"/>
                <w:kern w:val="28"/>
                <w:sz w:val="16"/>
                <w:szCs w:val="16"/>
                <w:lang w:val="pt-BR" w:eastAsia="es-ES"/>
              </w:rPr>
              <w:t>)</w:t>
            </w:r>
          </w:p>
        </w:tc>
        <w:tc>
          <w:tcPr>
            <w:tcW w:w="1481" w:type="dxa"/>
            <w:vAlign w:val="center"/>
          </w:tcPr>
          <w:p w14:paraId="30763357" w14:textId="77777777" w:rsidR="00A46048" w:rsidRPr="00A46048" w:rsidRDefault="00A46048" w:rsidP="00A46048">
            <w:pPr>
              <w:jc w:val="center"/>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 xml:space="preserve">3 </w:t>
            </w:r>
            <w:proofErr w:type="spellStart"/>
            <w:r w:rsidRPr="00A46048">
              <w:rPr>
                <w:rFonts w:ascii="Verdana" w:eastAsia="Calibri" w:hAnsi="Verdana" w:cs="Times New Roman"/>
                <w:spacing w:val="4"/>
                <w:kern w:val="28"/>
                <w:sz w:val="16"/>
                <w:szCs w:val="16"/>
                <w:lang w:eastAsia="es-ES"/>
              </w:rPr>
              <w:t>tn</w:t>
            </w:r>
            <w:proofErr w:type="spellEnd"/>
          </w:p>
        </w:tc>
        <w:tc>
          <w:tcPr>
            <w:tcW w:w="1638" w:type="dxa"/>
            <w:vAlign w:val="center"/>
          </w:tcPr>
          <w:p w14:paraId="419C6041"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825,00.-€/</w:t>
            </w:r>
            <w:proofErr w:type="spellStart"/>
            <w:r w:rsidRPr="00A46048">
              <w:rPr>
                <w:rFonts w:ascii="Verdana" w:eastAsia="Calibri" w:hAnsi="Verdana" w:cs="Times New Roman"/>
                <w:spacing w:val="4"/>
                <w:kern w:val="28"/>
                <w:sz w:val="16"/>
                <w:szCs w:val="16"/>
                <w:lang w:eastAsia="es-ES"/>
              </w:rPr>
              <w:t>tn</w:t>
            </w:r>
            <w:proofErr w:type="spellEnd"/>
          </w:p>
        </w:tc>
        <w:tc>
          <w:tcPr>
            <w:tcW w:w="1559" w:type="dxa"/>
            <w:vAlign w:val="center"/>
          </w:tcPr>
          <w:p w14:paraId="27257AAD"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2.475,00.-€</w:t>
            </w:r>
          </w:p>
        </w:tc>
        <w:tc>
          <w:tcPr>
            <w:tcW w:w="1701" w:type="dxa"/>
          </w:tcPr>
          <w:p w14:paraId="63E00940"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c>
          <w:tcPr>
            <w:tcW w:w="1701" w:type="dxa"/>
          </w:tcPr>
          <w:p w14:paraId="24CFC441"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r>
      <w:tr w:rsidR="00A46048" w:rsidRPr="00A46048" w14:paraId="69E458AD" w14:textId="77777777" w:rsidTr="00E03453">
        <w:tc>
          <w:tcPr>
            <w:tcW w:w="3113" w:type="dxa"/>
            <w:vAlign w:val="center"/>
          </w:tcPr>
          <w:p w14:paraId="4E7EAD44" w14:textId="77777777" w:rsidR="00A46048" w:rsidRPr="00A46048" w:rsidRDefault="00A46048" w:rsidP="00A46048">
            <w:pPr>
              <w:jc w:val="right"/>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TOTAL</w:t>
            </w:r>
          </w:p>
        </w:tc>
        <w:tc>
          <w:tcPr>
            <w:tcW w:w="1481" w:type="dxa"/>
            <w:vAlign w:val="center"/>
          </w:tcPr>
          <w:p w14:paraId="6CC9F85F"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w:t>
            </w:r>
          </w:p>
        </w:tc>
        <w:tc>
          <w:tcPr>
            <w:tcW w:w="1638" w:type="dxa"/>
            <w:vAlign w:val="center"/>
          </w:tcPr>
          <w:p w14:paraId="1B4A3938" w14:textId="77777777" w:rsidR="00A46048" w:rsidRPr="00A46048" w:rsidRDefault="00A46048" w:rsidP="00A46048">
            <w:pPr>
              <w:jc w:val="right"/>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w:t>
            </w:r>
          </w:p>
        </w:tc>
        <w:tc>
          <w:tcPr>
            <w:tcW w:w="1559" w:type="dxa"/>
            <w:vAlign w:val="center"/>
          </w:tcPr>
          <w:p w14:paraId="0981D19E" w14:textId="77777777" w:rsidR="00A46048" w:rsidRPr="00A46048" w:rsidRDefault="00A46048" w:rsidP="00A46048">
            <w:pPr>
              <w:jc w:val="right"/>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25.286,26.-€</w:t>
            </w:r>
          </w:p>
        </w:tc>
        <w:tc>
          <w:tcPr>
            <w:tcW w:w="1701" w:type="dxa"/>
          </w:tcPr>
          <w:p w14:paraId="54535DAF" w14:textId="77777777" w:rsidR="00A46048" w:rsidRPr="00A46048" w:rsidRDefault="00A46048" w:rsidP="00A46048">
            <w:pPr>
              <w:jc w:val="right"/>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w:t>
            </w:r>
          </w:p>
        </w:tc>
        <w:tc>
          <w:tcPr>
            <w:tcW w:w="1701" w:type="dxa"/>
          </w:tcPr>
          <w:p w14:paraId="1D3DE0C3" w14:textId="77777777" w:rsidR="00A46048" w:rsidRPr="00A46048" w:rsidRDefault="00A46048" w:rsidP="00A46048">
            <w:pPr>
              <w:jc w:val="right"/>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w:t>
            </w:r>
          </w:p>
        </w:tc>
      </w:tr>
    </w:tbl>
    <w:p w14:paraId="782ADBC1"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1F3D856F" w14:textId="77777777" w:rsidR="00A46048" w:rsidRPr="00A46048" w:rsidRDefault="00A46048" w:rsidP="00A46048">
      <w:pPr>
        <w:tabs>
          <w:tab w:val="left" w:pos="2985"/>
        </w:tabs>
        <w:autoSpaceDE w:val="0"/>
        <w:autoSpaceDN w:val="0"/>
        <w:spacing w:after="0" w:line="240" w:lineRule="auto"/>
        <w:jc w:val="both"/>
        <w:rPr>
          <w:rFonts w:ascii="Verdana" w:eastAsia="Times New Roman" w:hAnsi="Verdana" w:cs="Times New Roman"/>
          <w:kern w:val="0"/>
          <w:sz w:val="20"/>
          <w:szCs w:val="20"/>
          <w:lang w:eastAsia="es-ES"/>
          <w14:ligatures w14:val="none"/>
        </w:rPr>
      </w:pPr>
      <w:r w:rsidRPr="00A46048">
        <w:rPr>
          <w:rFonts w:ascii="Verdana" w:eastAsia="Times New Roman" w:hAnsi="Verdana" w:cs="Times New Roman"/>
          <w:kern w:val="0"/>
          <w:sz w:val="20"/>
          <w:szCs w:val="20"/>
          <w:lang w:eastAsia="es-ES"/>
          <w14:ligatures w14:val="none"/>
        </w:rPr>
        <w:t>Los importes unitarios ofertados serán los vinculantes a efectos contractuales. En caso de discordancia entre el importe unitario ofertado y los importes totales, se volverán a calcular los importes ofertados en base siempre al precio unitario ofertado.</w:t>
      </w:r>
    </w:p>
    <w:p w14:paraId="1634B2CB" w14:textId="77777777" w:rsidR="00A46048" w:rsidRPr="00A46048" w:rsidRDefault="00A46048" w:rsidP="00A46048">
      <w:pPr>
        <w:spacing w:before="240" w:after="240" w:line="276" w:lineRule="auto"/>
        <w:jc w:val="both"/>
        <w:rPr>
          <w:rFonts w:ascii="Verdana" w:eastAsia="Verdana" w:hAnsi="Verdana" w:cs="Verdana"/>
          <w:b/>
          <w:bCs/>
          <w:kern w:val="0"/>
          <w:sz w:val="20"/>
          <w:szCs w:val="20"/>
          <w:lang w:eastAsia="es-ES"/>
          <w14:ligatures w14:val="none"/>
        </w:rPr>
      </w:pPr>
      <w:r w:rsidRPr="00A46048">
        <w:rPr>
          <w:rFonts w:ascii="Verdana" w:eastAsia="Verdana" w:hAnsi="Verdana" w:cs="Verdana"/>
          <w:b/>
          <w:bCs/>
          <w:kern w:val="0"/>
          <w:sz w:val="20"/>
          <w:szCs w:val="20"/>
          <w:lang w:eastAsia="es-ES"/>
          <w14:ligatures w14:val="none"/>
        </w:rPr>
        <w:t xml:space="preserve">Además del cuadro de precios unitarios cumplimentado, deberá entregarse en formato digital una memoria especificando en detalle las </w:t>
      </w:r>
      <w:r w:rsidRPr="00A46048">
        <w:rPr>
          <w:rFonts w:ascii="Verdana" w:eastAsia="Verdana" w:hAnsi="Verdana" w:cs="Verdana"/>
          <w:b/>
          <w:bCs/>
          <w:kern w:val="0"/>
          <w:sz w:val="20"/>
          <w:szCs w:val="20"/>
          <w:u w:val="single"/>
          <w:lang w:eastAsia="es-ES"/>
          <w14:ligatures w14:val="none"/>
        </w:rPr>
        <w:t>características de los productos químicos solicitados, incluyendo las fichas técnicas y de seguridad y demás documentación análoga que pueda ser de interés.</w:t>
      </w:r>
    </w:p>
    <w:p w14:paraId="7EBBC373"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04460B57"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0E2DC620" w14:textId="77777777" w:rsidR="00A46048" w:rsidRPr="00A46048" w:rsidRDefault="00A46048" w:rsidP="00A46048">
      <w:pPr>
        <w:numPr>
          <w:ilvl w:val="0"/>
          <w:numId w:val="28"/>
        </w:numPr>
        <w:tabs>
          <w:tab w:val="left" w:pos="2985"/>
        </w:tabs>
        <w:autoSpaceDE w:val="0"/>
        <w:autoSpaceDN w:val="0"/>
        <w:spacing w:after="0" w:line="240" w:lineRule="auto"/>
        <w:contextualSpacing/>
        <w:rPr>
          <w:rFonts w:ascii="Verdana" w:eastAsia="Times New Roman" w:hAnsi="Verdana" w:cs="Times New Roman"/>
          <w:b/>
          <w:bCs/>
          <w:kern w:val="0"/>
          <w:sz w:val="20"/>
          <w:szCs w:val="20"/>
          <w:lang w:eastAsia="es-ES"/>
          <w14:ligatures w14:val="none"/>
        </w:rPr>
      </w:pPr>
      <w:r w:rsidRPr="00A46048">
        <w:rPr>
          <w:rFonts w:ascii="Verdana" w:eastAsia="Times New Roman" w:hAnsi="Verdana" w:cs="Times New Roman"/>
          <w:b/>
          <w:bCs/>
          <w:kern w:val="0"/>
          <w:sz w:val="20"/>
          <w:szCs w:val="20"/>
          <w:lang w:eastAsia="es-ES"/>
          <w14:ligatures w14:val="none"/>
        </w:rPr>
        <w:t>CRITERIOS AMBIENTALES:</w:t>
      </w:r>
    </w:p>
    <w:p w14:paraId="0D1671F9"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b/>
          <w:bCs/>
          <w:kern w:val="0"/>
          <w:sz w:val="20"/>
          <w:szCs w:val="20"/>
          <w:lang w:eastAsia="es-ES"/>
          <w14:ligatures w14:val="none"/>
        </w:rPr>
      </w:pPr>
    </w:p>
    <w:p w14:paraId="311F27B6" w14:textId="77777777" w:rsidR="00A46048" w:rsidRPr="00A46048" w:rsidRDefault="00A46048" w:rsidP="00A46048">
      <w:pPr>
        <w:spacing w:after="0" w:line="276" w:lineRule="auto"/>
        <w:jc w:val="both"/>
        <w:rPr>
          <w:rFonts w:ascii="Verdana" w:eastAsia="MS Mincho" w:hAnsi="Verdana" w:cs="Times New Roman"/>
          <w:b/>
          <w:kern w:val="0"/>
          <w:sz w:val="20"/>
          <w:szCs w:val="20"/>
          <w:lang w:eastAsia="zh-CN"/>
          <w14:ligatures w14:val="none"/>
        </w:rPr>
      </w:pPr>
      <w:r w:rsidRPr="00A46048">
        <w:rPr>
          <w:rFonts w:ascii="Verdana" w:eastAsia="MS Mincho" w:hAnsi="Verdana" w:cs="Times New Roman"/>
          <w:b/>
          <w:kern w:val="0"/>
          <w:sz w:val="20"/>
          <w:szCs w:val="20"/>
          <w:lang w:eastAsia="zh-CN"/>
          <w14:ligatures w14:val="none"/>
        </w:rPr>
        <w:t>Emisiones de los vehículos adscritos para la realización del suministro.</w:t>
      </w:r>
    </w:p>
    <w:p w14:paraId="13434B2F" w14:textId="77777777" w:rsidR="00A46048" w:rsidRPr="00A46048" w:rsidRDefault="00A46048" w:rsidP="00A46048">
      <w:pPr>
        <w:spacing w:after="0" w:line="276" w:lineRule="auto"/>
        <w:ind w:left="142"/>
        <w:jc w:val="both"/>
        <w:rPr>
          <w:rFonts w:ascii="Verdana" w:eastAsia="MS Mincho" w:hAnsi="Verdana" w:cs="Times New Roman"/>
          <w:b/>
          <w:kern w:val="0"/>
          <w:sz w:val="20"/>
          <w:szCs w:val="20"/>
          <w:lang w:eastAsia="zh-CN"/>
          <w14:ligatures w14:val="none"/>
        </w:rPr>
      </w:pPr>
    </w:p>
    <w:p w14:paraId="17A80A4A" w14:textId="77777777" w:rsidR="00A46048" w:rsidRPr="00A46048" w:rsidRDefault="00A46048" w:rsidP="00A46048">
      <w:pPr>
        <w:suppressAutoHyphens/>
        <w:spacing w:after="0" w:line="276" w:lineRule="auto"/>
        <w:jc w:val="both"/>
        <w:rPr>
          <w:rFonts w:ascii="Verdana" w:eastAsia="MS Mincho" w:hAnsi="Verdana" w:cs="Arial"/>
          <w:kern w:val="0"/>
          <w:sz w:val="20"/>
          <w:szCs w:val="20"/>
          <w:lang w:eastAsia="zh-CN"/>
          <w14:ligatures w14:val="none"/>
        </w:rPr>
      </w:pPr>
      <w:r w:rsidRPr="00A46048">
        <w:rPr>
          <w:rFonts w:ascii="Verdana" w:eastAsia="MS Mincho" w:hAnsi="Verdana" w:cs="Arial"/>
          <w:kern w:val="0"/>
          <w:sz w:val="20"/>
          <w:szCs w:val="20"/>
          <w:lang w:eastAsia="zh-CN"/>
          <w14:ligatures w14:val="none"/>
        </w:rPr>
        <w:t>Se evaluará la calidad ambiental de los vehículos adscritos para la realización del suministro.</w:t>
      </w:r>
    </w:p>
    <w:p w14:paraId="249F85E9" w14:textId="77777777" w:rsidR="00A46048" w:rsidRPr="00A46048" w:rsidRDefault="00A46048" w:rsidP="00A46048">
      <w:pPr>
        <w:suppressAutoHyphens/>
        <w:spacing w:after="0" w:line="276" w:lineRule="auto"/>
        <w:jc w:val="both"/>
        <w:rPr>
          <w:rFonts w:ascii="Verdana" w:eastAsia="MS Mincho" w:hAnsi="Verdana" w:cs="Arial"/>
          <w:kern w:val="0"/>
          <w:sz w:val="20"/>
          <w:szCs w:val="20"/>
          <w:lang w:eastAsia="zh-CN"/>
          <w14:ligatures w14:val="none"/>
        </w:rPr>
      </w:pPr>
    </w:p>
    <w:p w14:paraId="16E10AFF" w14:textId="77777777" w:rsidR="00A46048" w:rsidRPr="00A46048" w:rsidRDefault="00A46048" w:rsidP="00A46048">
      <w:pPr>
        <w:suppressAutoHyphens/>
        <w:spacing w:after="0" w:line="276" w:lineRule="auto"/>
        <w:jc w:val="both"/>
        <w:rPr>
          <w:rFonts w:ascii="Verdana" w:eastAsia="MS Mincho" w:hAnsi="Verdana" w:cs="Arial"/>
          <w:kern w:val="0"/>
          <w:sz w:val="20"/>
          <w:szCs w:val="20"/>
          <w:lang w:eastAsia="zh-CN"/>
          <w14:ligatures w14:val="none"/>
        </w:rPr>
      </w:pPr>
      <w:r w:rsidRPr="00A46048">
        <w:rPr>
          <w:rFonts w:ascii="Verdana" w:eastAsia="MS Mincho" w:hAnsi="Verdana" w:cs="Arial"/>
          <w:kern w:val="0"/>
          <w:sz w:val="20"/>
          <w:szCs w:val="20"/>
          <w:lang w:eastAsia="zh-CN"/>
          <w14:ligatures w14:val="none"/>
        </w:rPr>
        <w:t>Se facilitarán fichas de los vehículos adscritos al suministro y se valorará proporcionalmente de acuerdo con la tabla siguiente:</w:t>
      </w:r>
    </w:p>
    <w:p w14:paraId="526F99D3" w14:textId="77777777" w:rsidR="00A46048" w:rsidRPr="00A46048" w:rsidRDefault="00A46048" w:rsidP="00A46048">
      <w:pPr>
        <w:suppressAutoHyphens/>
        <w:spacing w:after="0" w:line="276" w:lineRule="auto"/>
        <w:rPr>
          <w:rFonts w:ascii="Verdana" w:eastAsia="MS Mincho" w:hAnsi="Verdana" w:cs="Arial"/>
          <w:kern w:val="0"/>
          <w:sz w:val="20"/>
          <w:szCs w:val="20"/>
          <w:lang w:eastAsia="zh-CN"/>
          <w14:ligatures w14:val="none"/>
        </w:rPr>
      </w:pPr>
    </w:p>
    <w:tbl>
      <w:tblPr>
        <w:tblW w:w="4810" w:type="dxa"/>
        <w:jc w:val="center"/>
        <w:tblCellMar>
          <w:left w:w="70" w:type="dxa"/>
          <w:right w:w="70" w:type="dxa"/>
        </w:tblCellMar>
        <w:tblLook w:val="04A0" w:firstRow="1" w:lastRow="0" w:firstColumn="1" w:lastColumn="0" w:noHBand="0" w:noVBand="1"/>
      </w:tblPr>
      <w:tblGrid>
        <w:gridCol w:w="3534"/>
        <w:gridCol w:w="1276"/>
      </w:tblGrid>
      <w:tr w:rsidR="00A46048" w:rsidRPr="00A46048" w14:paraId="4B45F546" w14:textId="77777777" w:rsidTr="00E03453">
        <w:trPr>
          <w:trHeight w:val="972"/>
          <w:tblHeader/>
          <w:jc w:val="center"/>
        </w:trPr>
        <w:tc>
          <w:tcPr>
            <w:tcW w:w="3534"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1E6D0E8B" w14:textId="77777777" w:rsidR="00A46048" w:rsidRPr="00A46048" w:rsidRDefault="00A46048" w:rsidP="00A46048">
            <w:pPr>
              <w:spacing w:after="0" w:line="276" w:lineRule="auto"/>
              <w:jc w:val="center"/>
              <w:rPr>
                <w:rFonts w:ascii="Verdana" w:eastAsia="MS Mincho" w:hAnsi="Verdana" w:cs="Calibri"/>
                <w:b/>
                <w:bCs/>
                <w:color w:val="000000"/>
                <w:kern w:val="0"/>
                <w:sz w:val="16"/>
                <w:szCs w:val="16"/>
                <w:lang w:eastAsia="ja-JP"/>
                <w14:ligatures w14:val="none"/>
              </w:rPr>
            </w:pPr>
            <w:r w:rsidRPr="00A46048">
              <w:rPr>
                <w:rFonts w:ascii="Verdana" w:eastAsia="MS Mincho" w:hAnsi="Verdana" w:cs="Calibri"/>
                <w:b/>
                <w:bCs/>
                <w:color w:val="000000"/>
                <w:kern w:val="0"/>
                <w:sz w:val="16"/>
                <w:szCs w:val="16"/>
                <w:lang w:eastAsia="ja-JP"/>
                <w14:ligatures w14:val="none"/>
              </w:rPr>
              <w:t>CONTROL DE EMISIONES DE ÓXIDOS DE NITRÓGENO (NOX) Y EMISIONES DE PARTÍCULAS (PM)</w:t>
            </w:r>
          </w:p>
        </w:tc>
        <w:tc>
          <w:tcPr>
            <w:tcW w:w="1276" w:type="dxa"/>
            <w:tcBorders>
              <w:top w:val="single" w:sz="8" w:space="0" w:color="auto"/>
              <w:left w:val="nil"/>
              <w:bottom w:val="single" w:sz="8" w:space="0" w:color="auto"/>
              <w:right w:val="single" w:sz="4" w:space="0" w:color="auto"/>
            </w:tcBorders>
            <w:shd w:val="clear" w:color="auto" w:fill="BFBFBF"/>
            <w:vAlign w:val="center"/>
            <w:hideMark/>
          </w:tcPr>
          <w:p w14:paraId="58D3AAA2" w14:textId="77777777" w:rsidR="00A46048" w:rsidRPr="00A46048" w:rsidRDefault="00A46048" w:rsidP="00A46048">
            <w:pPr>
              <w:spacing w:after="0" w:line="276" w:lineRule="auto"/>
              <w:jc w:val="center"/>
              <w:rPr>
                <w:rFonts w:ascii="Verdana" w:eastAsia="MS Mincho" w:hAnsi="Verdana" w:cs="Calibri"/>
                <w:b/>
                <w:bCs/>
                <w:color w:val="000000"/>
                <w:kern w:val="0"/>
                <w:sz w:val="16"/>
                <w:szCs w:val="16"/>
                <w:lang w:eastAsia="ja-JP"/>
                <w14:ligatures w14:val="none"/>
              </w:rPr>
            </w:pPr>
            <w:r w:rsidRPr="00A46048">
              <w:rPr>
                <w:rFonts w:ascii="Verdana" w:eastAsia="MS Mincho" w:hAnsi="Verdana" w:cs="Calibri"/>
                <w:b/>
                <w:bCs/>
                <w:color w:val="000000"/>
                <w:kern w:val="0"/>
                <w:sz w:val="16"/>
                <w:szCs w:val="16"/>
                <w:lang w:eastAsia="ja-JP"/>
                <w14:ligatures w14:val="none"/>
              </w:rPr>
              <w:t>Número de vehículos</w:t>
            </w:r>
          </w:p>
        </w:tc>
      </w:tr>
      <w:tr w:rsidR="00A46048" w:rsidRPr="00A46048" w14:paraId="3D75A358" w14:textId="77777777" w:rsidTr="00E03453">
        <w:trPr>
          <w:trHeight w:val="600"/>
          <w:jc w:val="center"/>
        </w:trPr>
        <w:tc>
          <w:tcPr>
            <w:tcW w:w="3534" w:type="dxa"/>
            <w:tcBorders>
              <w:top w:val="nil"/>
              <w:left w:val="single" w:sz="8" w:space="0" w:color="auto"/>
              <w:bottom w:val="single" w:sz="4" w:space="0" w:color="auto"/>
              <w:right w:val="single" w:sz="8" w:space="0" w:color="auto"/>
            </w:tcBorders>
            <w:vAlign w:val="center"/>
            <w:hideMark/>
          </w:tcPr>
          <w:p w14:paraId="55DF51E6"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Vehículos ADSCRITOS AL SUMINISTRO con etiqueta ambiental ECO y/o 0</w:t>
            </w:r>
          </w:p>
        </w:tc>
        <w:tc>
          <w:tcPr>
            <w:tcW w:w="1276" w:type="dxa"/>
            <w:tcBorders>
              <w:top w:val="nil"/>
              <w:left w:val="nil"/>
              <w:bottom w:val="single" w:sz="4" w:space="0" w:color="auto"/>
              <w:right w:val="single" w:sz="4" w:space="0" w:color="auto"/>
            </w:tcBorders>
            <w:noWrap/>
            <w:vAlign w:val="center"/>
            <w:hideMark/>
          </w:tcPr>
          <w:p w14:paraId="7355CBBA"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 </w:t>
            </w:r>
          </w:p>
        </w:tc>
      </w:tr>
      <w:tr w:rsidR="00A46048" w:rsidRPr="00A46048" w14:paraId="5BE521D6" w14:textId="77777777" w:rsidTr="00E03453">
        <w:trPr>
          <w:trHeight w:val="600"/>
          <w:jc w:val="center"/>
        </w:trPr>
        <w:tc>
          <w:tcPr>
            <w:tcW w:w="3534" w:type="dxa"/>
            <w:tcBorders>
              <w:top w:val="nil"/>
              <w:left w:val="single" w:sz="8" w:space="0" w:color="auto"/>
              <w:bottom w:val="single" w:sz="4" w:space="0" w:color="auto"/>
              <w:right w:val="single" w:sz="8" w:space="0" w:color="auto"/>
            </w:tcBorders>
            <w:vAlign w:val="center"/>
            <w:hideMark/>
          </w:tcPr>
          <w:p w14:paraId="65083BB6"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Vehículos ADSCRITOS AL SUMINISTRO con etiqueta ambiental C</w:t>
            </w:r>
          </w:p>
        </w:tc>
        <w:tc>
          <w:tcPr>
            <w:tcW w:w="1276" w:type="dxa"/>
            <w:tcBorders>
              <w:top w:val="nil"/>
              <w:left w:val="nil"/>
              <w:bottom w:val="single" w:sz="4" w:space="0" w:color="auto"/>
              <w:right w:val="single" w:sz="4" w:space="0" w:color="auto"/>
            </w:tcBorders>
            <w:noWrap/>
            <w:vAlign w:val="center"/>
            <w:hideMark/>
          </w:tcPr>
          <w:p w14:paraId="07E79FAB"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 </w:t>
            </w:r>
          </w:p>
        </w:tc>
      </w:tr>
      <w:tr w:rsidR="00A46048" w:rsidRPr="00A46048" w14:paraId="56203301" w14:textId="77777777" w:rsidTr="00E03453">
        <w:trPr>
          <w:trHeight w:val="600"/>
          <w:jc w:val="center"/>
        </w:trPr>
        <w:tc>
          <w:tcPr>
            <w:tcW w:w="3534" w:type="dxa"/>
            <w:tcBorders>
              <w:top w:val="nil"/>
              <w:left w:val="single" w:sz="8" w:space="0" w:color="auto"/>
              <w:bottom w:val="single" w:sz="4" w:space="0" w:color="auto"/>
              <w:right w:val="single" w:sz="8" w:space="0" w:color="auto"/>
            </w:tcBorders>
            <w:vAlign w:val="center"/>
            <w:hideMark/>
          </w:tcPr>
          <w:p w14:paraId="004FE9DC"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Vehículos ADSCRITOS AL SUMINISTRO con etiqueta ambiental B</w:t>
            </w:r>
          </w:p>
        </w:tc>
        <w:tc>
          <w:tcPr>
            <w:tcW w:w="1276" w:type="dxa"/>
            <w:tcBorders>
              <w:top w:val="nil"/>
              <w:left w:val="nil"/>
              <w:bottom w:val="single" w:sz="4" w:space="0" w:color="auto"/>
              <w:right w:val="single" w:sz="4" w:space="0" w:color="auto"/>
            </w:tcBorders>
            <w:noWrap/>
            <w:vAlign w:val="center"/>
            <w:hideMark/>
          </w:tcPr>
          <w:p w14:paraId="14CB4B9B"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 </w:t>
            </w:r>
          </w:p>
        </w:tc>
      </w:tr>
      <w:tr w:rsidR="00A46048" w:rsidRPr="00A46048" w14:paraId="2872ACDC" w14:textId="77777777" w:rsidTr="00E03453">
        <w:trPr>
          <w:trHeight w:val="612"/>
          <w:jc w:val="center"/>
        </w:trPr>
        <w:tc>
          <w:tcPr>
            <w:tcW w:w="3534" w:type="dxa"/>
            <w:tcBorders>
              <w:top w:val="nil"/>
              <w:left w:val="single" w:sz="8" w:space="0" w:color="auto"/>
              <w:bottom w:val="single" w:sz="8" w:space="0" w:color="auto"/>
              <w:right w:val="single" w:sz="8" w:space="0" w:color="auto"/>
            </w:tcBorders>
            <w:vAlign w:val="center"/>
            <w:hideMark/>
          </w:tcPr>
          <w:p w14:paraId="2C519054"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Vehículos totales ADSCRITOS AL SUMINISTRO</w:t>
            </w:r>
          </w:p>
        </w:tc>
        <w:tc>
          <w:tcPr>
            <w:tcW w:w="1276" w:type="dxa"/>
            <w:tcBorders>
              <w:top w:val="nil"/>
              <w:left w:val="nil"/>
              <w:bottom w:val="single" w:sz="8" w:space="0" w:color="auto"/>
              <w:right w:val="single" w:sz="4" w:space="0" w:color="auto"/>
            </w:tcBorders>
            <w:noWrap/>
            <w:vAlign w:val="center"/>
            <w:hideMark/>
          </w:tcPr>
          <w:p w14:paraId="501A9FD6"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 </w:t>
            </w:r>
          </w:p>
        </w:tc>
      </w:tr>
    </w:tbl>
    <w:p w14:paraId="525E3EC6" w14:textId="77777777" w:rsidR="00A46048" w:rsidRPr="00A46048" w:rsidRDefault="00A46048" w:rsidP="00A4604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ind w:left="502"/>
        <w:contextualSpacing/>
        <w:rPr>
          <w:rFonts w:ascii="Verdana" w:eastAsia="MS Mincho" w:hAnsi="Verdana" w:cs="Verdana"/>
          <w:kern w:val="0"/>
          <w:sz w:val="20"/>
          <w:szCs w:val="20"/>
          <w:u w:val="single"/>
          <w14:ligatures w14:val="none"/>
        </w:rPr>
      </w:pPr>
      <w:r w:rsidRPr="00A46048">
        <w:rPr>
          <w:rFonts w:ascii="Verdana" w:eastAsia="MS Mincho" w:hAnsi="Verdana" w:cs="Arial"/>
          <w:color w:val="333399"/>
          <w:kern w:val="0"/>
          <w:sz w:val="20"/>
          <w:szCs w:val="20"/>
          <w:lang w:eastAsia="zh-CN"/>
          <w14:ligatures w14:val="none"/>
        </w:rPr>
        <w:tab/>
      </w:r>
    </w:p>
    <w:p w14:paraId="049B1D61" w14:textId="77777777" w:rsidR="00A46048" w:rsidRPr="00A46048" w:rsidRDefault="00A46048" w:rsidP="00A46048">
      <w:pPr>
        <w:overflowPunct w:val="0"/>
        <w:adjustRightInd w:val="0"/>
        <w:spacing w:after="0" w:line="276" w:lineRule="auto"/>
        <w:jc w:val="both"/>
        <w:textAlignment w:val="baseline"/>
        <w:rPr>
          <w:rFonts w:ascii="Verdana" w:eastAsia="MS Mincho" w:hAnsi="Verdana" w:cs="Verdana"/>
          <w:b/>
          <w:bCs/>
          <w:kern w:val="0"/>
          <w:sz w:val="20"/>
          <w:szCs w:val="20"/>
          <w:u w:val="single"/>
          <w:lang w:eastAsia="es-ES"/>
          <w14:ligatures w14:val="none"/>
        </w:rPr>
      </w:pPr>
      <w:r w:rsidRPr="00A46048">
        <w:rPr>
          <w:rFonts w:ascii="Verdana" w:eastAsia="MS Mincho" w:hAnsi="Verdana" w:cs="Verdana"/>
          <w:b/>
          <w:bCs/>
          <w:kern w:val="0"/>
          <w:sz w:val="20"/>
          <w:szCs w:val="20"/>
          <w:u w:val="single"/>
          <w:lang w:eastAsia="es-ES"/>
          <w14:ligatures w14:val="none"/>
        </w:rPr>
        <w:t>***** IMPORTANTE***** LOS VEHICULOS A LOS QUE SE HAGA REFERENCIA EN ESTE APARTADO SERAN LOS QUE LA EMPRESA LICITADORA TENGA PREVISTO ADSCRIBIR AL SUMINISTRO, Y SERAN UTILIZADOS DE HOMOGENEAMENTE A LO LARGO DE LA PRESTACIÓN DEL SUMINISTRO.</w:t>
      </w:r>
    </w:p>
    <w:p w14:paraId="4DC2D7D9" w14:textId="77777777" w:rsidR="00A46048" w:rsidRPr="00A46048" w:rsidRDefault="00A46048" w:rsidP="00A46048">
      <w:pPr>
        <w:overflowPunct w:val="0"/>
        <w:adjustRightInd w:val="0"/>
        <w:spacing w:after="0" w:line="276" w:lineRule="auto"/>
        <w:jc w:val="both"/>
        <w:textAlignment w:val="baseline"/>
        <w:rPr>
          <w:rFonts w:ascii="Verdana" w:eastAsia="MS Mincho" w:hAnsi="Verdana" w:cs="Verdana"/>
          <w:b/>
          <w:bCs/>
          <w:kern w:val="0"/>
          <w:sz w:val="20"/>
          <w:szCs w:val="20"/>
          <w:u w:val="single"/>
          <w:lang w:eastAsia="es-ES"/>
          <w14:ligatures w14:val="none"/>
        </w:rPr>
      </w:pPr>
    </w:p>
    <w:p w14:paraId="46DF6FDB" w14:textId="77777777" w:rsidR="00A46048" w:rsidRPr="00A46048" w:rsidRDefault="00A46048" w:rsidP="00A46048">
      <w:pPr>
        <w:overflowPunct w:val="0"/>
        <w:adjustRightInd w:val="0"/>
        <w:spacing w:after="0" w:line="276" w:lineRule="auto"/>
        <w:jc w:val="both"/>
        <w:textAlignment w:val="baseline"/>
        <w:rPr>
          <w:rFonts w:ascii="Verdana" w:eastAsia="MS Mincho" w:hAnsi="Verdana" w:cs="Verdana"/>
          <w:kern w:val="0"/>
          <w:sz w:val="20"/>
          <w:szCs w:val="20"/>
          <w:u w:val="single"/>
          <w:lang w:eastAsia="es-ES"/>
          <w14:ligatures w14:val="none"/>
        </w:rPr>
      </w:pPr>
      <w:r w:rsidRPr="00A46048">
        <w:rPr>
          <w:rFonts w:ascii="Verdana" w:eastAsia="MS Mincho" w:hAnsi="Verdana" w:cs="Verdana"/>
          <w:kern w:val="0"/>
          <w:sz w:val="20"/>
          <w:szCs w:val="20"/>
          <w:u w:val="single"/>
          <w:lang w:eastAsia="es-ES"/>
          <w14:ligatures w14:val="none"/>
        </w:rPr>
        <w:t>Juntamente con la oferta, se deberá indicar la tipología de vehículos destinados a los Suministros juntamente con los números de matrícula y documentación correspondiente (fichas técnicas).</w:t>
      </w:r>
    </w:p>
    <w:p w14:paraId="04D2FE1A" w14:textId="77777777" w:rsidR="00A46048" w:rsidRPr="00A46048" w:rsidRDefault="00A46048" w:rsidP="00A46048">
      <w:pPr>
        <w:overflowPunct w:val="0"/>
        <w:adjustRightInd w:val="0"/>
        <w:spacing w:after="0" w:line="276" w:lineRule="auto"/>
        <w:jc w:val="both"/>
        <w:textAlignment w:val="baseline"/>
        <w:rPr>
          <w:rFonts w:ascii="Verdana" w:eastAsia="MS Mincho" w:hAnsi="Verdana" w:cs="Verdana"/>
          <w:kern w:val="0"/>
          <w:sz w:val="20"/>
          <w:szCs w:val="20"/>
          <w:u w:val="single"/>
          <w:lang w:eastAsia="es-ES"/>
          <w14:ligatures w14:val="none"/>
        </w:rPr>
      </w:pPr>
    </w:p>
    <w:p w14:paraId="2D6AE13F" w14:textId="77777777" w:rsidR="00A46048" w:rsidRPr="00A46048" w:rsidRDefault="00A46048" w:rsidP="00A46048">
      <w:pPr>
        <w:overflowPunct w:val="0"/>
        <w:adjustRightInd w:val="0"/>
        <w:spacing w:after="0" w:line="276" w:lineRule="auto"/>
        <w:jc w:val="both"/>
        <w:textAlignment w:val="baseline"/>
        <w:rPr>
          <w:rFonts w:ascii="Verdana" w:eastAsia="MS Mincho" w:hAnsi="Verdana" w:cs="Verdana"/>
          <w:kern w:val="0"/>
          <w:sz w:val="20"/>
          <w:szCs w:val="20"/>
          <w:lang w:eastAsia="es-ES"/>
          <w14:ligatures w14:val="none"/>
        </w:rPr>
      </w:pPr>
      <w:r w:rsidRPr="00A46048">
        <w:rPr>
          <w:rFonts w:ascii="Verdana" w:eastAsia="MS Mincho" w:hAnsi="Verdana" w:cs="Verdana"/>
          <w:kern w:val="0"/>
          <w:sz w:val="20"/>
          <w:szCs w:val="20"/>
          <w:lang w:eastAsia="es-ES"/>
          <w14:ligatures w14:val="none"/>
        </w:rPr>
        <w:t>Durante la ejecución del contrato, no se admitirán vehículos no indicados en este apartado. En caso de ser necesaria la sustitución de estos, los nuevos deberán disponer de las mismas características que los ofertados, con la previa aceptación de TERSA.</w:t>
      </w:r>
    </w:p>
    <w:p w14:paraId="784FF165" w14:textId="77777777" w:rsidR="00A46048" w:rsidRPr="00A46048" w:rsidRDefault="00A46048" w:rsidP="00A46048">
      <w:pPr>
        <w:spacing w:after="0" w:line="240" w:lineRule="auto"/>
        <w:rPr>
          <w:rFonts w:ascii="Times New Roman" w:eastAsia="MS Mincho" w:hAnsi="Times New Roman" w:cs="Times New Roman"/>
          <w:kern w:val="0"/>
          <w:sz w:val="24"/>
          <w:szCs w:val="24"/>
          <w:lang w:eastAsia="es-ES"/>
          <w14:ligatures w14:val="none"/>
        </w:rPr>
      </w:pPr>
    </w:p>
    <w:p w14:paraId="2DECA2C8" w14:textId="77777777" w:rsidR="00A46048" w:rsidRPr="00A46048" w:rsidRDefault="00A46048" w:rsidP="00A46048">
      <w:pPr>
        <w:autoSpaceDE w:val="0"/>
        <w:autoSpaceDN w:val="0"/>
        <w:spacing w:after="0" w:line="240" w:lineRule="auto"/>
        <w:jc w:val="center"/>
        <w:textAlignment w:val="baseline"/>
        <w:rPr>
          <w:rFonts w:ascii="Verdana" w:eastAsia="Times New Roman" w:hAnsi="Verdana" w:cs="Arial"/>
          <w:i/>
          <w:kern w:val="0"/>
          <w:sz w:val="20"/>
          <w:szCs w:val="20"/>
          <w:lang w:val="es-ES_tradnl" w:eastAsia="es-ES"/>
          <w14:ligatures w14:val="none"/>
        </w:rPr>
      </w:pPr>
      <w:r w:rsidRPr="00A46048">
        <w:rPr>
          <w:rFonts w:ascii="Verdana" w:eastAsia="Times New Roman" w:hAnsi="Verdana" w:cs="Arial"/>
          <w:i/>
          <w:kern w:val="0"/>
          <w:sz w:val="20"/>
          <w:szCs w:val="20"/>
          <w:lang w:val="es-ES_tradnl" w:eastAsia="es-ES"/>
          <w14:ligatures w14:val="none"/>
        </w:rPr>
        <w:t>Plazo de validez de la oferta............................5 meses</w:t>
      </w:r>
    </w:p>
    <w:p w14:paraId="6A2DAC7E" w14:textId="77777777" w:rsidR="00A46048" w:rsidRPr="00A46048" w:rsidRDefault="00A46048" w:rsidP="00A46048">
      <w:pPr>
        <w:autoSpaceDE w:val="0"/>
        <w:autoSpaceDN w:val="0"/>
        <w:spacing w:after="0" w:line="240" w:lineRule="auto"/>
        <w:jc w:val="center"/>
        <w:textAlignment w:val="baseline"/>
        <w:rPr>
          <w:rFonts w:ascii="Verdana" w:eastAsia="Times New Roman" w:hAnsi="Verdana" w:cs="Arial"/>
          <w:i/>
          <w:kern w:val="0"/>
          <w:sz w:val="20"/>
          <w:szCs w:val="20"/>
          <w:lang w:val="es-ES_tradnl" w:eastAsia="es-ES"/>
          <w14:ligatures w14:val="none"/>
        </w:rPr>
      </w:pPr>
    </w:p>
    <w:p w14:paraId="753F55CE" w14:textId="77777777" w:rsidR="00A46048" w:rsidRPr="00A46048" w:rsidRDefault="00A46048" w:rsidP="00A46048">
      <w:pPr>
        <w:autoSpaceDE w:val="0"/>
        <w:autoSpaceDN w:val="0"/>
        <w:spacing w:after="0" w:line="240" w:lineRule="auto"/>
        <w:rPr>
          <w:rFonts w:ascii="Verdana" w:eastAsia="Times New Roman" w:hAnsi="Verdana" w:cs="Times New Roman"/>
          <w:color w:val="000000"/>
          <w:kern w:val="0"/>
          <w:sz w:val="20"/>
          <w:szCs w:val="20"/>
          <w:lang w:val="es-ES_tradnl" w:eastAsia="es-ES"/>
          <w14:ligatures w14:val="none"/>
        </w:rPr>
      </w:pPr>
      <w:r w:rsidRPr="00A46048">
        <w:rPr>
          <w:rFonts w:ascii="Verdana" w:eastAsia="Times New Roman" w:hAnsi="Verdana" w:cs="Arial"/>
          <w:b/>
          <w:bCs/>
          <w:color w:val="000000"/>
          <w:kern w:val="0"/>
          <w:sz w:val="20"/>
          <w:szCs w:val="20"/>
          <w:lang w:val="es-ES_tradnl" w:eastAsia="es-ES"/>
          <w14:ligatures w14:val="none"/>
        </w:rPr>
        <w:t> </w:t>
      </w:r>
      <w:r w:rsidRPr="00A46048">
        <w:rPr>
          <w:rFonts w:ascii="Verdana" w:eastAsia="Times New Roman" w:hAnsi="Verdana" w:cs="Arial"/>
          <w:iCs/>
          <w:color w:val="000000"/>
          <w:kern w:val="0"/>
          <w:sz w:val="20"/>
          <w:szCs w:val="20"/>
          <w:lang w:val="es-ES_tradnl" w:eastAsia="es-ES"/>
          <w14:ligatures w14:val="none"/>
        </w:rPr>
        <w:t> (Quedarán excluidas del procedimiento de licitación las ofertas que presenten un importe y / o plazo superior al de licitación)</w:t>
      </w:r>
    </w:p>
    <w:p w14:paraId="19CBBF97" w14:textId="77777777" w:rsidR="00A46048" w:rsidRPr="00A46048" w:rsidRDefault="00A46048" w:rsidP="00A46048">
      <w:pPr>
        <w:autoSpaceDE w:val="0"/>
        <w:autoSpaceDN w:val="0"/>
        <w:spacing w:after="0" w:line="240" w:lineRule="auto"/>
        <w:rPr>
          <w:rFonts w:ascii="Verdana" w:eastAsia="Times New Roman" w:hAnsi="Verdana" w:cs="Arial"/>
          <w:color w:val="000000"/>
          <w:kern w:val="0"/>
          <w:sz w:val="20"/>
          <w:szCs w:val="20"/>
          <w:lang w:val="es-ES_tradnl" w:eastAsia="es-ES"/>
          <w14:ligatures w14:val="none"/>
        </w:rPr>
      </w:pPr>
      <w:r w:rsidRPr="00A46048">
        <w:rPr>
          <w:rFonts w:ascii="Verdana" w:eastAsia="Times New Roman" w:hAnsi="Verdana" w:cs="Arial"/>
          <w:color w:val="000000"/>
          <w:kern w:val="0"/>
          <w:sz w:val="20"/>
          <w:szCs w:val="20"/>
          <w:lang w:val="es-ES_tradnl" w:eastAsia="es-ES"/>
          <w14:ligatures w14:val="none"/>
        </w:rPr>
        <w:t> </w:t>
      </w:r>
    </w:p>
    <w:p w14:paraId="3881D228" w14:textId="77777777" w:rsidR="00A46048" w:rsidRPr="00A46048" w:rsidRDefault="00A46048" w:rsidP="00A46048">
      <w:pPr>
        <w:autoSpaceDE w:val="0"/>
        <w:autoSpaceDN w:val="0"/>
        <w:spacing w:after="0" w:line="240" w:lineRule="auto"/>
        <w:rPr>
          <w:rFonts w:ascii="Verdana" w:eastAsia="Times New Roman" w:hAnsi="Verdana" w:cs="Times New Roman"/>
          <w:kern w:val="0"/>
          <w:sz w:val="20"/>
          <w:szCs w:val="20"/>
          <w:lang w:val="es-ES_tradnl" w:eastAsia="es-ES"/>
          <w14:ligatures w14:val="none"/>
        </w:rPr>
      </w:pPr>
    </w:p>
    <w:p w14:paraId="67681B40" w14:textId="77777777" w:rsidR="00A46048" w:rsidRPr="00A46048" w:rsidRDefault="00A46048" w:rsidP="00A46048">
      <w:pPr>
        <w:autoSpaceDE w:val="0"/>
        <w:autoSpaceDN w:val="0"/>
        <w:spacing w:after="0" w:line="240" w:lineRule="auto"/>
        <w:rPr>
          <w:rFonts w:ascii="Verdana" w:eastAsia="Times New Roman" w:hAnsi="Verdana" w:cs="Verdana"/>
          <w:kern w:val="0"/>
          <w:sz w:val="20"/>
          <w:szCs w:val="20"/>
          <w:lang w:val="es-ES_tradnl" w:eastAsia="es-ES"/>
          <w14:ligatures w14:val="none"/>
        </w:rPr>
      </w:pPr>
      <w:r w:rsidRPr="00A46048">
        <w:rPr>
          <w:rFonts w:ascii="Verdana" w:eastAsia="Times New Roman" w:hAnsi="Verdana" w:cs="Verdana"/>
          <w:kern w:val="0"/>
          <w:sz w:val="20"/>
          <w:szCs w:val="20"/>
          <w:lang w:val="es-ES_tradnl" w:eastAsia="es-ES"/>
          <w14:ligatures w14:val="none"/>
        </w:rPr>
        <w:t>Y a los efectos oportunos, se firma la presente, en ............ de .................... de</w:t>
      </w:r>
      <w:proofErr w:type="gramStart"/>
      <w:r w:rsidRPr="00A46048">
        <w:rPr>
          <w:rFonts w:ascii="Verdana" w:eastAsia="Times New Roman" w:hAnsi="Verdana" w:cs="Verdana"/>
          <w:kern w:val="0"/>
          <w:sz w:val="20"/>
          <w:szCs w:val="20"/>
          <w:lang w:val="es-ES_tradnl" w:eastAsia="es-ES"/>
          <w14:ligatures w14:val="none"/>
        </w:rPr>
        <w:t xml:space="preserve"> ..</w:t>
      </w:r>
      <w:proofErr w:type="gramEnd"/>
    </w:p>
    <w:p w14:paraId="1FEA5479" w14:textId="77777777" w:rsidR="00A46048" w:rsidRPr="00A46048" w:rsidRDefault="00A46048" w:rsidP="00A46048">
      <w:pPr>
        <w:autoSpaceDE w:val="0"/>
        <w:autoSpaceDN w:val="0"/>
        <w:spacing w:after="0" w:line="240" w:lineRule="auto"/>
        <w:rPr>
          <w:rFonts w:ascii="Verdana" w:eastAsia="Times New Roman" w:hAnsi="Verdana" w:cs="Times New Roman"/>
          <w:kern w:val="0"/>
          <w:sz w:val="20"/>
          <w:szCs w:val="20"/>
          <w:lang w:val="es-ES_tradnl" w:eastAsia="es-ES"/>
          <w14:ligatures w14:val="none"/>
        </w:rPr>
      </w:pPr>
    </w:p>
    <w:p w14:paraId="7BB760D9" w14:textId="77777777" w:rsidR="00A46048" w:rsidRPr="00A46048" w:rsidRDefault="00A46048" w:rsidP="00A46048">
      <w:pPr>
        <w:autoSpaceDE w:val="0"/>
        <w:autoSpaceDN w:val="0"/>
        <w:spacing w:after="0" w:line="240" w:lineRule="auto"/>
        <w:rPr>
          <w:rFonts w:ascii="Verdana" w:eastAsia="Times New Roman" w:hAnsi="Verdana" w:cs="Times New Roman"/>
          <w:kern w:val="0"/>
          <w:sz w:val="20"/>
          <w:szCs w:val="20"/>
          <w:lang w:val="es-ES_tradnl" w:eastAsia="es-ES"/>
          <w14:ligatures w14:val="none"/>
        </w:rPr>
      </w:pPr>
    </w:p>
    <w:p w14:paraId="450B5C31" w14:textId="77777777" w:rsidR="00A46048" w:rsidRPr="00A46048" w:rsidRDefault="00A46048" w:rsidP="00A46048">
      <w:pPr>
        <w:autoSpaceDE w:val="0"/>
        <w:autoSpaceDN w:val="0"/>
        <w:spacing w:after="0" w:line="240" w:lineRule="auto"/>
        <w:outlineLvl w:val="0"/>
        <w:rPr>
          <w:rFonts w:ascii="Verdana" w:eastAsia="Times New Roman" w:hAnsi="Verdana" w:cs="Verdana"/>
          <w:kern w:val="0"/>
          <w:sz w:val="20"/>
          <w:szCs w:val="20"/>
          <w:lang w:val="es-ES_tradnl" w:eastAsia="es-ES"/>
          <w14:ligatures w14:val="none"/>
        </w:rPr>
      </w:pPr>
      <w:r w:rsidRPr="00A46048">
        <w:rPr>
          <w:rFonts w:ascii="Verdana" w:eastAsia="Times New Roman" w:hAnsi="Verdana" w:cs="Verdana"/>
          <w:kern w:val="0"/>
          <w:sz w:val="20"/>
          <w:szCs w:val="20"/>
          <w:lang w:val="es-ES_tradnl" w:eastAsia="es-ES"/>
          <w14:ligatures w14:val="none"/>
        </w:rPr>
        <w:t>Firma</w:t>
      </w:r>
    </w:p>
    <w:p w14:paraId="5FDCAB46"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2FA396B7"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31D9AEBE"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071174B6" w14:textId="77777777" w:rsidR="00A46048" w:rsidRPr="00A46048" w:rsidRDefault="00A46048" w:rsidP="00A46048">
      <w:pPr>
        <w:tabs>
          <w:tab w:val="left" w:pos="2985"/>
        </w:tabs>
        <w:autoSpaceDE w:val="0"/>
        <w:autoSpaceDN w:val="0"/>
        <w:spacing w:after="0" w:line="240" w:lineRule="auto"/>
        <w:jc w:val="center"/>
        <w:rPr>
          <w:rFonts w:ascii="Verdana" w:eastAsia="Times New Roman" w:hAnsi="Verdana" w:cs="Times New Roman"/>
          <w:b/>
          <w:bCs/>
          <w:kern w:val="0"/>
          <w:sz w:val="20"/>
          <w:szCs w:val="20"/>
          <w:u w:val="single"/>
          <w:lang w:eastAsia="es-ES"/>
          <w14:ligatures w14:val="none"/>
        </w:rPr>
      </w:pPr>
      <w:r w:rsidRPr="00A46048">
        <w:rPr>
          <w:rFonts w:ascii="Verdana" w:eastAsia="Times New Roman" w:hAnsi="Verdana" w:cs="Times New Roman"/>
          <w:b/>
          <w:bCs/>
          <w:kern w:val="0"/>
          <w:sz w:val="20"/>
          <w:szCs w:val="20"/>
          <w:u w:val="single"/>
          <w:lang w:eastAsia="es-ES"/>
          <w14:ligatures w14:val="none"/>
        </w:rPr>
        <w:t xml:space="preserve">ANEXO </w:t>
      </w:r>
      <w:proofErr w:type="spellStart"/>
      <w:r w:rsidRPr="00A46048">
        <w:rPr>
          <w:rFonts w:ascii="Verdana" w:eastAsia="Times New Roman" w:hAnsi="Verdana" w:cs="Times New Roman"/>
          <w:b/>
          <w:bCs/>
          <w:kern w:val="0"/>
          <w:sz w:val="20"/>
          <w:szCs w:val="20"/>
          <w:u w:val="single"/>
          <w:lang w:eastAsia="es-ES"/>
          <w14:ligatures w14:val="none"/>
        </w:rPr>
        <w:t>Nº</w:t>
      </w:r>
      <w:proofErr w:type="spellEnd"/>
      <w:r w:rsidRPr="00A46048">
        <w:rPr>
          <w:rFonts w:ascii="Verdana" w:eastAsia="Times New Roman" w:hAnsi="Verdana" w:cs="Times New Roman"/>
          <w:b/>
          <w:bCs/>
          <w:kern w:val="0"/>
          <w:sz w:val="20"/>
          <w:szCs w:val="20"/>
          <w:u w:val="single"/>
          <w:lang w:eastAsia="es-ES"/>
          <w14:ligatures w14:val="none"/>
        </w:rPr>
        <w:t>. 2</w:t>
      </w:r>
    </w:p>
    <w:p w14:paraId="43B71ABF"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b/>
          <w:bCs/>
          <w:kern w:val="0"/>
          <w:sz w:val="20"/>
          <w:szCs w:val="20"/>
          <w:u w:val="single"/>
          <w:lang w:eastAsia="es-ES"/>
          <w14:ligatures w14:val="none"/>
        </w:rPr>
      </w:pPr>
    </w:p>
    <w:p w14:paraId="6289E6CE" w14:textId="77777777" w:rsidR="00A46048" w:rsidRPr="00A46048" w:rsidRDefault="00A46048" w:rsidP="00A46048">
      <w:pPr>
        <w:tabs>
          <w:tab w:val="left" w:pos="2985"/>
        </w:tabs>
        <w:autoSpaceDE w:val="0"/>
        <w:autoSpaceDN w:val="0"/>
        <w:spacing w:after="0" w:line="240" w:lineRule="auto"/>
        <w:jc w:val="center"/>
        <w:rPr>
          <w:rFonts w:ascii="Verdana" w:eastAsia="Times New Roman" w:hAnsi="Verdana" w:cs="Times New Roman"/>
          <w:b/>
          <w:bCs/>
          <w:kern w:val="0"/>
          <w:sz w:val="20"/>
          <w:szCs w:val="20"/>
          <w:u w:val="single"/>
          <w:lang w:eastAsia="es-ES"/>
          <w14:ligatures w14:val="none"/>
        </w:rPr>
      </w:pPr>
      <w:r w:rsidRPr="00A46048">
        <w:rPr>
          <w:rFonts w:ascii="Verdana" w:eastAsia="Times New Roman" w:hAnsi="Verdana" w:cs="Times New Roman"/>
          <w:b/>
          <w:bCs/>
          <w:kern w:val="0"/>
          <w:sz w:val="20"/>
          <w:szCs w:val="20"/>
          <w:u w:val="single"/>
          <w:lang w:eastAsia="es-ES"/>
          <w14:ligatures w14:val="none"/>
        </w:rPr>
        <w:t xml:space="preserve">PROPUESTA ECONÓMICA Y DE CRITERIOS EVALUABLES DE FORMA AUTOMÁTICA: </w:t>
      </w:r>
    </w:p>
    <w:p w14:paraId="5F68495F" w14:textId="77777777" w:rsidR="00A46048" w:rsidRPr="00A46048" w:rsidRDefault="00A46048" w:rsidP="00A46048">
      <w:pPr>
        <w:tabs>
          <w:tab w:val="left" w:pos="2985"/>
        </w:tabs>
        <w:autoSpaceDE w:val="0"/>
        <w:autoSpaceDN w:val="0"/>
        <w:spacing w:after="0" w:line="240" w:lineRule="auto"/>
        <w:rPr>
          <w:rFonts w:ascii="Times New Roman" w:eastAsia="Times New Roman" w:hAnsi="Times New Roman" w:cs="Times New Roman"/>
          <w:kern w:val="0"/>
          <w:sz w:val="20"/>
          <w:szCs w:val="20"/>
          <w:lang w:eastAsia="es-ES"/>
          <w14:ligatures w14:val="none"/>
        </w:rPr>
      </w:pPr>
    </w:p>
    <w:p w14:paraId="3ED3A7DD" w14:textId="77777777" w:rsidR="00A46048" w:rsidRPr="00A46048" w:rsidRDefault="00A46048" w:rsidP="00A46048">
      <w:pPr>
        <w:tabs>
          <w:tab w:val="left" w:pos="2985"/>
        </w:tabs>
        <w:autoSpaceDE w:val="0"/>
        <w:autoSpaceDN w:val="0"/>
        <w:spacing w:after="0" w:line="240" w:lineRule="auto"/>
        <w:jc w:val="center"/>
        <w:rPr>
          <w:rFonts w:ascii="Verdana" w:eastAsia="Times New Roman" w:hAnsi="Verdana" w:cs="Times New Roman"/>
          <w:b/>
          <w:bCs/>
          <w:kern w:val="0"/>
          <w:sz w:val="24"/>
          <w:szCs w:val="24"/>
          <w:lang w:eastAsia="es-ES"/>
          <w14:ligatures w14:val="none"/>
        </w:rPr>
      </w:pPr>
      <w:r w:rsidRPr="00A46048">
        <w:rPr>
          <w:rFonts w:ascii="Verdana" w:eastAsia="Times New Roman" w:hAnsi="Verdana" w:cs="Times New Roman"/>
          <w:b/>
          <w:bCs/>
          <w:kern w:val="0"/>
          <w:sz w:val="24"/>
          <w:szCs w:val="24"/>
          <w:lang w:eastAsia="es-ES"/>
          <w14:ligatures w14:val="none"/>
        </w:rPr>
        <w:t>LOTE NÚMERO 2</w:t>
      </w:r>
    </w:p>
    <w:p w14:paraId="58DBA7C5" w14:textId="77777777" w:rsidR="00A46048" w:rsidRPr="00A46048" w:rsidRDefault="00A46048" w:rsidP="00A46048">
      <w:pPr>
        <w:tabs>
          <w:tab w:val="left" w:pos="2985"/>
        </w:tabs>
        <w:autoSpaceDE w:val="0"/>
        <w:autoSpaceDN w:val="0"/>
        <w:spacing w:after="0" w:line="240" w:lineRule="auto"/>
        <w:rPr>
          <w:rFonts w:ascii="Times New Roman" w:eastAsia="Times New Roman" w:hAnsi="Times New Roman" w:cs="Times New Roman"/>
          <w:kern w:val="0"/>
          <w:sz w:val="20"/>
          <w:szCs w:val="20"/>
          <w:lang w:eastAsia="es-ES"/>
          <w14:ligatures w14:val="none"/>
        </w:rPr>
      </w:pPr>
    </w:p>
    <w:p w14:paraId="7DC00C46" w14:textId="77777777" w:rsidR="00A46048" w:rsidRPr="00A46048" w:rsidRDefault="00A46048" w:rsidP="00A46048">
      <w:pPr>
        <w:suppressAutoHyphens/>
        <w:spacing w:after="0" w:line="240" w:lineRule="auto"/>
        <w:jc w:val="both"/>
        <w:textAlignment w:val="baseline"/>
        <w:rPr>
          <w:rFonts w:ascii="Verdana" w:eastAsia="Times New Roman" w:hAnsi="Verdana" w:cs="Arial"/>
          <w:b/>
          <w:color w:val="00000A"/>
          <w:sz w:val="20"/>
          <w:szCs w:val="20"/>
          <w:lang w:eastAsia="zh-CN"/>
          <w14:ligatures w14:val="none"/>
        </w:rPr>
      </w:pPr>
      <w:r w:rsidRPr="00A46048">
        <w:rPr>
          <w:rFonts w:ascii="Verdana" w:eastAsia="Times New Roman" w:hAnsi="Verdana" w:cs="Arial"/>
          <w:color w:val="00000A"/>
          <w:sz w:val="20"/>
          <w:szCs w:val="20"/>
          <w:lang w:eastAsia="zh-CN"/>
          <w14:ligatures w14:val="none"/>
        </w:rPr>
        <w:t xml:space="preserve">El Sr./Sra. .............................., con DNI </w:t>
      </w:r>
      <w:proofErr w:type="spellStart"/>
      <w:r w:rsidRPr="00A46048">
        <w:rPr>
          <w:rFonts w:ascii="Verdana" w:eastAsia="Times New Roman" w:hAnsi="Verdana" w:cs="Arial"/>
          <w:color w:val="00000A"/>
          <w:sz w:val="20"/>
          <w:szCs w:val="20"/>
          <w:lang w:eastAsia="zh-CN"/>
          <w14:ligatures w14:val="none"/>
        </w:rPr>
        <w:t>núm</w:t>
      </w:r>
      <w:proofErr w:type="spellEnd"/>
      <w:r w:rsidRPr="00A46048">
        <w:rPr>
          <w:rFonts w:ascii="Verdana" w:eastAsia="Times New Roman" w:hAnsi="Verdana" w:cs="Arial"/>
          <w:color w:val="00000A"/>
          <w:sz w:val="20"/>
          <w:szCs w:val="20"/>
          <w:lang w:eastAsia="zh-CN"/>
          <w14:ligatures w14:val="none"/>
        </w:rPr>
        <w:t xml:space="preserve"> ................ ........., actuando en nombre y representación de .................................. ................... (licitador), con CIF número </w:t>
      </w:r>
      <w:proofErr w:type="gramStart"/>
      <w:r w:rsidRPr="00A46048">
        <w:rPr>
          <w:rFonts w:ascii="Verdana" w:eastAsia="Times New Roman" w:hAnsi="Verdana" w:cs="Arial"/>
          <w:color w:val="00000A"/>
          <w:sz w:val="20"/>
          <w:szCs w:val="20"/>
          <w:lang w:eastAsia="zh-CN"/>
          <w14:ligatures w14:val="none"/>
        </w:rPr>
        <w:t>…….</w:t>
      </w:r>
      <w:proofErr w:type="gramEnd"/>
      <w:r w:rsidRPr="00A46048">
        <w:rPr>
          <w:rFonts w:ascii="Verdana" w:eastAsia="Times New Roman" w:hAnsi="Verdana" w:cs="Arial"/>
          <w:color w:val="00000A"/>
          <w:sz w:val="20"/>
          <w:szCs w:val="20"/>
          <w:lang w:eastAsia="zh-CN"/>
          <w14:ligatures w14:val="none"/>
        </w:rPr>
        <w:t>. y con poderes suficientes para suscribir la presente declaración responsable, enterado de la convocatoria del procedimiento de contratación para la adjudicación del contrato relativo a .........................................................., se compromete en nombre (propio o de la empresa que representa), a realizarlas con estricta sujeción a las siguientes condiciones:</w:t>
      </w:r>
    </w:p>
    <w:p w14:paraId="4BA3E638"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69C3D7DF" w14:textId="77777777" w:rsidR="00A46048" w:rsidRPr="00A46048" w:rsidRDefault="00A46048" w:rsidP="00A46048">
      <w:pPr>
        <w:spacing w:after="0" w:line="240" w:lineRule="auto"/>
        <w:contextualSpacing/>
        <w:jc w:val="both"/>
        <w:textAlignment w:val="baseline"/>
        <w:rPr>
          <w:rFonts w:ascii="Verdana" w:eastAsia="Times New Roman" w:hAnsi="Verdana" w:cs="Times New Roman"/>
          <w:b/>
          <w:bCs/>
          <w:kern w:val="0"/>
          <w:sz w:val="20"/>
          <w:szCs w:val="20"/>
          <w:lang w:eastAsia="es-ES"/>
          <w14:ligatures w14:val="none"/>
        </w:rPr>
      </w:pPr>
      <w:r w:rsidRPr="00A46048">
        <w:rPr>
          <w:rFonts w:ascii="Verdana" w:eastAsia="Times New Roman" w:hAnsi="Verdana" w:cs="Times New Roman"/>
          <w:b/>
          <w:bCs/>
          <w:kern w:val="0"/>
          <w:sz w:val="20"/>
          <w:szCs w:val="20"/>
          <w:lang w:eastAsia="es-ES"/>
          <w14:ligatures w14:val="none"/>
        </w:rPr>
        <w:t xml:space="preserve">1. </w:t>
      </w:r>
      <w:r w:rsidRPr="00A46048">
        <w:rPr>
          <w:rFonts w:ascii="Verdana" w:eastAsia="Times New Roman" w:hAnsi="Verdana" w:cs="Arial"/>
          <w:b/>
          <w:kern w:val="0"/>
          <w:sz w:val="20"/>
          <w:szCs w:val="20"/>
          <w:lang w:val="ca-ES" w:eastAsia="es-ES"/>
          <w14:ligatures w14:val="none"/>
        </w:rPr>
        <w:t xml:space="preserve">PROPUESTA ECONÓMICA. </w:t>
      </w:r>
    </w:p>
    <w:p w14:paraId="193D6493"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b/>
          <w:bCs/>
          <w:kern w:val="0"/>
          <w:sz w:val="20"/>
          <w:szCs w:val="20"/>
          <w:lang w:eastAsia="es-ES"/>
          <w14:ligatures w14:val="none"/>
        </w:rPr>
      </w:pPr>
    </w:p>
    <w:p w14:paraId="634817B8"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b/>
          <w:bCs/>
          <w:kern w:val="0"/>
          <w:sz w:val="20"/>
          <w:szCs w:val="20"/>
          <w:lang w:eastAsia="es-ES"/>
          <w14:ligatures w14:val="none"/>
        </w:rPr>
      </w:pPr>
      <w:r w:rsidRPr="00A46048">
        <w:rPr>
          <w:rFonts w:ascii="Verdana" w:eastAsia="Times New Roman" w:hAnsi="Verdana" w:cs="Times New Roman"/>
          <w:b/>
          <w:bCs/>
          <w:kern w:val="0"/>
          <w:sz w:val="20"/>
          <w:szCs w:val="20"/>
          <w:lang w:eastAsia="es-ES"/>
          <w14:ligatures w14:val="none"/>
        </w:rPr>
        <w:t>NOTA IMPORTANTE: No se deben superar los importes unitarios máximos establecidos. Superar los importes establecidos conllevará la exclusión de las empresas licitadoras.</w:t>
      </w:r>
    </w:p>
    <w:p w14:paraId="5FC2D026"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b/>
          <w:bCs/>
          <w:kern w:val="0"/>
          <w:sz w:val="20"/>
          <w:szCs w:val="20"/>
          <w:lang w:eastAsia="es-ES"/>
          <w14:ligatures w14:val="none"/>
        </w:rPr>
      </w:pPr>
    </w:p>
    <w:tbl>
      <w:tblPr>
        <w:tblStyle w:val="Tablaconcuadrcula"/>
        <w:tblW w:w="9777" w:type="dxa"/>
        <w:jc w:val="center"/>
        <w:tblLayout w:type="fixed"/>
        <w:tblLook w:val="04A0" w:firstRow="1" w:lastRow="0" w:firstColumn="1" w:lastColumn="0" w:noHBand="0" w:noVBand="1"/>
      </w:tblPr>
      <w:tblGrid>
        <w:gridCol w:w="1696"/>
        <w:gridCol w:w="1276"/>
        <w:gridCol w:w="2126"/>
        <w:gridCol w:w="1843"/>
        <w:gridCol w:w="1418"/>
        <w:gridCol w:w="1418"/>
      </w:tblGrid>
      <w:tr w:rsidR="00A46048" w:rsidRPr="00A46048" w14:paraId="3993FED9" w14:textId="77777777" w:rsidTr="00E03453">
        <w:trPr>
          <w:jc w:val="center"/>
        </w:trPr>
        <w:tc>
          <w:tcPr>
            <w:tcW w:w="1696" w:type="dxa"/>
            <w:shd w:val="clear" w:color="auto" w:fill="D9D9D9"/>
            <w:vAlign w:val="center"/>
          </w:tcPr>
          <w:p w14:paraId="4FB827A2"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Producto</w:t>
            </w:r>
          </w:p>
        </w:tc>
        <w:tc>
          <w:tcPr>
            <w:tcW w:w="1276" w:type="dxa"/>
            <w:shd w:val="clear" w:color="auto" w:fill="D9D9D9"/>
            <w:vAlign w:val="center"/>
          </w:tcPr>
          <w:p w14:paraId="66D545EB"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Consumo estimado</w:t>
            </w:r>
          </w:p>
        </w:tc>
        <w:tc>
          <w:tcPr>
            <w:tcW w:w="2126" w:type="dxa"/>
            <w:shd w:val="clear" w:color="auto" w:fill="D9D9D9"/>
            <w:vAlign w:val="center"/>
          </w:tcPr>
          <w:p w14:paraId="1EE840EF"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 xml:space="preserve">Importe unitario máximo </w:t>
            </w:r>
          </w:p>
          <w:p w14:paraId="4F0FCE44"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(IVA excluido)</w:t>
            </w:r>
          </w:p>
        </w:tc>
        <w:tc>
          <w:tcPr>
            <w:tcW w:w="1843" w:type="dxa"/>
            <w:shd w:val="clear" w:color="auto" w:fill="D9D9D9"/>
            <w:vAlign w:val="center"/>
          </w:tcPr>
          <w:p w14:paraId="2C68DE72"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Importe total máximo</w:t>
            </w:r>
          </w:p>
          <w:p w14:paraId="4E2A89CA"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(IVA excluido)</w:t>
            </w:r>
          </w:p>
        </w:tc>
        <w:tc>
          <w:tcPr>
            <w:tcW w:w="1418" w:type="dxa"/>
            <w:shd w:val="clear" w:color="auto" w:fill="D9D9D9"/>
          </w:tcPr>
          <w:p w14:paraId="50F4E412"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Importe unitario ofertado (IVA excluido)</w:t>
            </w:r>
          </w:p>
        </w:tc>
        <w:tc>
          <w:tcPr>
            <w:tcW w:w="1418" w:type="dxa"/>
            <w:shd w:val="clear" w:color="auto" w:fill="D9D9D9"/>
          </w:tcPr>
          <w:p w14:paraId="5DDE70A3"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Importe total ofertado (IVA excluido)</w:t>
            </w:r>
          </w:p>
        </w:tc>
      </w:tr>
      <w:tr w:rsidR="00A46048" w:rsidRPr="00A46048" w14:paraId="064FDAEE" w14:textId="77777777" w:rsidTr="00E03453">
        <w:trPr>
          <w:jc w:val="center"/>
        </w:trPr>
        <w:tc>
          <w:tcPr>
            <w:tcW w:w="1696" w:type="dxa"/>
            <w:vAlign w:val="center"/>
          </w:tcPr>
          <w:p w14:paraId="7DA4984E" w14:textId="77777777" w:rsidR="00A46048" w:rsidRPr="00A46048" w:rsidRDefault="00A46048" w:rsidP="00A46048">
            <w:pPr>
              <w:jc w:val="center"/>
              <w:rPr>
                <w:rFonts w:ascii="Verdana" w:eastAsia="Calibri" w:hAnsi="Verdana" w:cs="Times New Roman"/>
                <w:spacing w:val="4"/>
                <w:kern w:val="28"/>
                <w:sz w:val="16"/>
                <w:szCs w:val="16"/>
                <w:lang w:eastAsia="es-ES"/>
              </w:rPr>
            </w:pPr>
            <w:r w:rsidRPr="00A46048">
              <w:rPr>
                <w:rFonts w:ascii="Verdana" w:eastAsia="Times New Roman" w:hAnsi="Verdana" w:cs="Calibri"/>
                <w:color w:val="000000"/>
                <w:sz w:val="16"/>
                <w:szCs w:val="16"/>
                <w:lang w:eastAsia="es-ES"/>
              </w:rPr>
              <w:t>Carbón de lignito activado</w:t>
            </w:r>
          </w:p>
        </w:tc>
        <w:tc>
          <w:tcPr>
            <w:tcW w:w="1276" w:type="dxa"/>
            <w:vAlign w:val="center"/>
          </w:tcPr>
          <w:p w14:paraId="2E73E17F" w14:textId="77777777" w:rsidR="00A46048" w:rsidRPr="00A46048" w:rsidRDefault="00A46048" w:rsidP="00A46048">
            <w:pPr>
              <w:jc w:val="center"/>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 xml:space="preserve">75 </w:t>
            </w:r>
            <w:proofErr w:type="spellStart"/>
            <w:r w:rsidRPr="00A46048">
              <w:rPr>
                <w:rFonts w:ascii="Verdana" w:eastAsia="Calibri" w:hAnsi="Verdana" w:cs="Times New Roman"/>
                <w:spacing w:val="4"/>
                <w:kern w:val="28"/>
                <w:sz w:val="16"/>
                <w:szCs w:val="16"/>
                <w:lang w:eastAsia="es-ES"/>
              </w:rPr>
              <w:t>tn</w:t>
            </w:r>
            <w:proofErr w:type="spellEnd"/>
          </w:p>
        </w:tc>
        <w:tc>
          <w:tcPr>
            <w:tcW w:w="2126" w:type="dxa"/>
            <w:vAlign w:val="center"/>
          </w:tcPr>
          <w:p w14:paraId="2E9E940A"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1.239,00.-€/</w:t>
            </w:r>
            <w:proofErr w:type="spellStart"/>
            <w:r w:rsidRPr="00A46048">
              <w:rPr>
                <w:rFonts w:ascii="Verdana" w:eastAsia="Calibri" w:hAnsi="Verdana" w:cs="Times New Roman"/>
                <w:spacing w:val="4"/>
                <w:kern w:val="28"/>
                <w:sz w:val="16"/>
                <w:szCs w:val="16"/>
                <w:lang w:eastAsia="es-ES"/>
              </w:rPr>
              <w:t>tn</w:t>
            </w:r>
            <w:proofErr w:type="spellEnd"/>
          </w:p>
        </w:tc>
        <w:tc>
          <w:tcPr>
            <w:tcW w:w="1843" w:type="dxa"/>
            <w:vAlign w:val="center"/>
          </w:tcPr>
          <w:p w14:paraId="14A20160"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92.925,00.-€</w:t>
            </w:r>
          </w:p>
        </w:tc>
        <w:tc>
          <w:tcPr>
            <w:tcW w:w="1418" w:type="dxa"/>
            <w:vAlign w:val="center"/>
          </w:tcPr>
          <w:p w14:paraId="261B8D21"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c>
          <w:tcPr>
            <w:tcW w:w="1418" w:type="dxa"/>
            <w:vAlign w:val="center"/>
          </w:tcPr>
          <w:p w14:paraId="0A01E8E2"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r>
    </w:tbl>
    <w:p w14:paraId="408E921C"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3888181C"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5811BF24" w14:textId="77777777" w:rsidR="00A46048" w:rsidRPr="00A46048" w:rsidRDefault="00A46048" w:rsidP="00A46048">
      <w:pPr>
        <w:tabs>
          <w:tab w:val="left" w:pos="2985"/>
        </w:tabs>
        <w:autoSpaceDE w:val="0"/>
        <w:autoSpaceDN w:val="0"/>
        <w:spacing w:after="0" w:line="240" w:lineRule="auto"/>
        <w:jc w:val="both"/>
        <w:rPr>
          <w:rFonts w:ascii="Verdana" w:eastAsia="Times New Roman" w:hAnsi="Verdana" w:cs="Times New Roman"/>
          <w:kern w:val="0"/>
          <w:sz w:val="20"/>
          <w:szCs w:val="20"/>
          <w:lang w:eastAsia="es-ES"/>
          <w14:ligatures w14:val="none"/>
        </w:rPr>
      </w:pPr>
      <w:r w:rsidRPr="00A46048">
        <w:rPr>
          <w:rFonts w:ascii="Verdana" w:eastAsia="Times New Roman" w:hAnsi="Verdana" w:cs="Times New Roman"/>
          <w:kern w:val="0"/>
          <w:sz w:val="20"/>
          <w:szCs w:val="20"/>
          <w:lang w:eastAsia="es-ES"/>
          <w14:ligatures w14:val="none"/>
        </w:rPr>
        <w:t>Los importes unitarios ofertados serán los vinculantes a efectos contractuales. En caso de discordancia entre el importe unitario ofertado y los importes totales, se volverán a calcular los importes ofertados en base siempre al precio unitario ofertado.</w:t>
      </w:r>
    </w:p>
    <w:p w14:paraId="3BDEA12B" w14:textId="77777777" w:rsidR="00A46048" w:rsidRPr="00A46048" w:rsidRDefault="00A46048" w:rsidP="00A46048">
      <w:pPr>
        <w:spacing w:before="240" w:after="240" w:line="276" w:lineRule="auto"/>
        <w:jc w:val="both"/>
        <w:rPr>
          <w:rFonts w:ascii="Verdana" w:eastAsia="Verdana" w:hAnsi="Verdana" w:cs="Verdana"/>
          <w:b/>
          <w:bCs/>
          <w:kern w:val="0"/>
          <w:sz w:val="20"/>
          <w:szCs w:val="20"/>
          <w:lang w:eastAsia="es-ES"/>
          <w14:ligatures w14:val="none"/>
        </w:rPr>
      </w:pPr>
      <w:r w:rsidRPr="00A46048">
        <w:rPr>
          <w:rFonts w:ascii="Verdana" w:eastAsia="Verdana" w:hAnsi="Verdana" w:cs="Verdana"/>
          <w:b/>
          <w:bCs/>
          <w:kern w:val="0"/>
          <w:sz w:val="20"/>
          <w:szCs w:val="20"/>
          <w:lang w:eastAsia="es-ES"/>
          <w14:ligatures w14:val="none"/>
        </w:rPr>
        <w:t xml:space="preserve">Además del cuadro de precios unitarios cumplimentado, deberá entregarse en formato digital una memoria especificando en detalle las </w:t>
      </w:r>
      <w:r w:rsidRPr="00A46048">
        <w:rPr>
          <w:rFonts w:ascii="Verdana" w:eastAsia="Verdana" w:hAnsi="Verdana" w:cs="Verdana"/>
          <w:b/>
          <w:bCs/>
          <w:kern w:val="0"/>
          <w:sz w:val="20"/>
          <w:szCs w:val="20"/>
          <w:u w:val="single"/>
          <w:lang w:eastAsia="es-ES"/>
          <w14:ligatures w14:val="none"/>
        </w:rPr>
        <w:t>características de los productos químicos solicitados, incluyendo las fichas técnicas y de seguridad y demás documentación análoga que pueda ser de interés.</w:t>
      </w:r>
    </w:p>
    <w:p w14:paraId="66D9C756"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4BC10A7B" w14:textId="77777777" w:rsidR="00A46048" w:rsidRPr="00A46048" w:rsidRDefault="00A46048" w:rsidP="00A46048">
      <w:pPr>
        <w:numPr>
          <w:ilvl w:val="0"/>
          <w:numId w:val="29"/>
        </w:numPr>
        <w:tabs>
          <w:tab w:val="left" w:pos="2985"/>
        </w:tabs>
        <w:autoSpaceDE w:val="0"/>
        <w:autoSpaceDN w:val="0"/>
        <w:spacing w:after="0" w:line="240" w:lineRule="auto"/>
        <w:contextualSpacing/>
        <w:rPr>
          <w:rFonts w:ascii="Verdana" w:eastAsia="Times New Roman" w:hAnsi="Verdana" w:cs="Times New Roman"/>
          <w:b/>
          <w:bCs/>
          <w:kern w:val="0"/>
          <w:sz w:val="20"/>
          <w:szCs w:val="20"/>
          <w:lang w:eastAsia="es-ES"/>
          <w14:ligatures w14:val="none"/>
        </w:rPr>
      </w:pPr>
      <w:r w:rsidRPr="00A46048">
        <w:rPr>
          <w:rFonts w:ascii="Verdana" w:eastAsia="Times New Roman" w:hAnsi="Verdana" w:cs="Times New Roman"/>
          <w:b/>
          <w:bCs/>
          <w:kern w:val="0"/>
          <w:sz w:val="20"/>
          <w:szCs w:val="20"/>
          <w:lang w:eastAsia="es-ES"/>
          <w14:ligatures w14:val="none"/>
        </w:rPr>
        <w:t>CRITERIOS AMBIENTALES:</w:t>
      </w:r>
    </w:p>
    <w:p w14:paraId="47BBDB2A"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b/>
          <w:bCs/>
          <w:kern w:val="0"/>
          <w:sz w:val="20"/>
          <w:szCs w:val="20"/>
          <w:lang w:eastAsia="es-ES"/>
          <w14:ligatures w14:val="none"/>
        </w:rPr>
      </w:pPr>
    </w:p>
    <w:p w14:paraId="0CD3A2DE" w14:textId="77777777" w:rsidR="00A46048" w:rsidRPr="00A46048" w:rsidRDefault="00A46048" w:rsidP="00A46048">
      <w:pPr>
        <w:spacing w:after="0" w:line="276" w:lineRule="auto"/>
        <w:jc w:val="both"/>
        <w:rPr>
          <w:rFonts w:ascii="Verdana" w:eastAsia="MS Mincho" w:hAnsi="Verdana" w:cs="Times New Roman"/>
          <w:b/>
          <w:kern w:val="0"/>
          <w:sz w:val="20"/>
          <w:szCs w:val="20"/>
          <w:lang w:eastAsia="zh-CN"/>
          <w14:ligatures w14:val="none"/>
        </w:rPr>
      </w:pPr>
      <w:r w:rsidRPr="00A46048">
        <w:rPr>
          <w:rFonts w:ascii="Verdana" w:eastAsia="MS Mincho" w:hAnsi="Verdana" w:cs="Times New Roman"/>
          <w:b/>
          <w:kern w:val="0"/>
          <w:sz w:val="20"/>
          <w:szCs w:val="20"/>
          <w:lang w:eastAsia="zh-CN"/>
          <w14:ligatures w14:val="none"/>
        </w:rPr>
        <w:t>Emisiones de los vehículos adscritos para la realización del suministro.</w:t>
      </w:r>
    </w:p>
    <w:p w14:paraId="2E1BD280" w14:textId="77777777" w:rsidR="00A46048" w:rsidRPr="00A46048" w:rsidRDefault="00A46048" w:rsidP="00A46048">
      <w:pPr>
        <w:spacing w:after="0" w:line="276" w:lineRule="auto"/>
        <w:ind w:left="142"/>
        <w:jc w:val="both"/>
        <w:rPr>
          <w:rFonts w:ascii="Verdana" w:eastAsia="MS Mincho" w:hAnsi="Verdana" w:cs="Times New Roman"/>
          <w:b/>
          <w:kern w:val="0"/>
          <w:sz w:val="20"/>
          <w:szCs w:val="20"/>
          <w:lang w:eastAsia="zh-CN"/>
          <w14:ligatures w14:val="none"/>
        </w:rPr>
      </w:pPr>
    </w:p>
    <w:p w14:paraId="7C6746A6" w14:textId="77777777" w:rsidR="00A46048" w:rsidRPr="00A46048" w:rsidRDefault="00A46048" w:rsidP="00A46048">
      <w:pPr>
        <w:suppressAutoHyphens/>
        <w:spacing w:after="0" w:line="276" w:lineRule="auto"/>
        <w:jc w:val="both"/>
        <w:rPr>
          <w:rFonts w:ascii="Verdana" w:eastAsia="MS Mincho" w:hAnsi="Verdana" w:cs="Arial"/>
          <w:kern w:val="0"/>
          <w:sz w:val="20"/>
          <w:szCs w:val="20"/>
          <w:lang w:eastAsia="zh-CN"/>
          <w14:ligatures w14:val="none"/>
        </w:rPr>
      </w:pPr>
      <w:r w:rsidRPr="00A46048">
        <w:rPr>
          <w:rFonts w:ascii="Verdana" w:eastAsia="MS Mincho" w:hAnsi="Verdana" w:cs="Arial"/>
          <w:kern w:val="0"/>
          <w:sz w:val="20"/>
          <w:szCs w:val="20"/>
          <w:lang w:eastAsia="zh-CN"/>
          <w14:ligatures w14:val="none"/>
        </w:rPr>
        <w:t>Se evaluará la calidad ambiental de los vehículos adscritos para la realización del suministro.</w:t>
      </w:r>
    </w:p>
    <w:p w14:paraId="210E3974" w14:textId="77777777" w:rsidR="00A46048" w:rsidRPr="00A46048" w:rsidRDefault="00A46048" w:rsidP="00A46048">
      <w:pPr>
        <w:suppressAutoHyphens/>
        <w:spacing w:after="0" w:line="276" w:lineRule="auto"/>
        <w:jc w:val="both"/>
        <w:rPr>
          <w:rFonts w:ascii="Verdana" w:eastAsia="MS Mincho" w:hAnsi="Verdana" w:cs="Arial"/>
          <w:kern w:val="0"/>
          <w:sz w:val="20"/>
          <w:szCs w:val="20"/>
          <w:lang w:eastAsia="zh-CN"/>
          <w14:ligatures w14:val="none"/>
        </w:rPr>
      </w:pPr>
    </w:p>
    <w:p w14:paraId="39BEE764" w14:textId="77777777" w:rsidR="00A46048" w:rsidRPr="00A46048" w:rsidRDefault="00A46048" w:rsidP="00A46048">
      <w:pPr>
        <w:suppressAutoHyphens/>
        <w:spacing w:after="0" w:line="276" w:lineRule="auto"/>
        <w:jc w:val="both"/>
        <w:rPr>
          <w:rFonts w:ascii="Verdana" w:eastAsia="MS Mincho" w:hAnsi="Verdana" w:cs="Arial"/>
          <w:kern w:val="0"/>
          <w:sz w:val="20"/>
          <w:szCs w:val="20"/>
          <w:lang w:eastAsia="zh-CN"/>
          <w14:ligatures w14:val="none"/>
        </w:rPr>
      </w:pPr>
      <w:r w:rsidRPr="00A46048">
        <w:rPr>
          <w:rFonts w:ascii="Verdana" w:eastAsia="MS Mincho" w:hAnsi="Verdana" w:cs="Arial"/>
          <w:kern w:val="0"/>
          <w:sz w:val="20"/>
          <w:szCs w:val="20"/>
          <w:lang w:eastAsia="zh-CN"/>
          <w14:ligatures w14:val="none"/>
        </w:rPr>
        <w:t>Se facilitarán fichas de los vehículos adscritos al suministro y se valorará proporcionalmente de acuerdo con la tabla siguiente:</w:t>
      </w:r>
    </w:p>
    <w:p w14:paraId="6BBFAF68" w14:textId="77777777" w:rsidR="00A46048" w:rsidRPr="00A46048" w:rsidRDefault="00A46048" w:rsidP="00A46048">
      <w:pPr>
        <w:suppressAutoHyphens/>
        <w:spacing w:after="0" w:line="276" w:lineRule="auto"/>
        <w:rPr>
          <w:rFonts w:ascii="Verdana" w:eastAsia="MS Mincho" w:hAnsi="Verdana" w:cs="Arial"/>
          <w:kern w:val="0"/>
          <w:sz w:val="20"/>
          <w:szCs w:val="20"/>
          <w:lang w:eastAsia="zh-CN"/>
          <w14:ligatures w14:val="none"/>
        </w:rPr>
      </w:pPr>
    </w:p>
    <w:tbl>
      <w:tblPr>
        <w:tblW w:w="4810" w:type="dxa"/>
        <w:jc w:val="center"/>
        <w:tblCellMar>
          <w:left w:w="70" w:type="dxa"/>
          <w:right w:w="70" w:type="dxa"/>
        </w:tblCellMar>
        <w:tblLook w:val="04A0" w:firstRow="1" w:lastRow="0" w:firstColumn="1" w:lastColumn="0" w:noHBand="0" w:noVBand="1"/>
      </w:tblPr>
      <w:tblGrid>
        <w:gridCol w:w="3534"/>
        <w:gridCol w:w="1276"/>
      </w:tblGrid>
      <w:tr w:rsidR="00A46048" w:rsidRPr="00A46048" w14:paraId="6CA33941" w14:textId="77777777" w:rsidTr="00E03453">
        <w:trPr>
          <w:trHeight w:val="972"/>
          <w:tblHeader/>
          <w:jc w:val="center"/>
        </w:trPr>
        <w:tc>
          <w:tcPr>
            <w:tcW w:w="3534"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33B91EF2" w14:textId="77777777" w:rsidR="00A46048" w:rsidRPr="00A46048" w:rsidRDefault="00A46048" w:rsidP="00A46048">
            <w:pPr>
              <w:spacing w:after="0" w:line="276" w:lineRule="auto"/>
              <w:jc w:val="center"/>
              <w:rPr>
                <w:rFonts w:ascii="Verdana" w:eastAsia="MS Mincho" w:hAnsi="Verdana" w:cs="Calibri"/>
                <w:b/>
                <w:bCs/>
                <w:color w:val="000000"/>
                <w:kern w:val="0"/>
                <w:sz w:val="16"/>
                <w:szCs w:val="16"/>
                <w:lang w:eastAsia="ja-JP"/>
                <w14:ligatures w14:val="none"/>
              </w:rPr>
            </w:pPr>
            <w:r w:rsidRPr="00A46048">
              <w:rPr>
                <w:rFonts w:ascii="Verdana" w:eastAsia="MS Mincho" w:hAnsi="Verdana" w:cs="Calibri"/>
                <w:b/>
                <w:bCs/>
                <w:color w:val="000000"/>
                <w:kern w:val="0"/>
                <w:sz w:val="16"/>
                <w:szCs w:val="16"/>
                <w:lang w:eastAsia="ja-JP"/>
                <w14:ligatures w14:val="none"/>
              </w:rPr>
              <w:t>CONTROL DE EMISIONES DE ÓXIDOS DE NITRÓGENO (NOX) Y EMISIONES DE PARTÍCULAS (PM)</w:t>
            </w:r>
          </w:p>
        </w:tc>
        <w:tc>
          <w:tcPr>
            <w:tcW w:w="1276" w:type="dxa"/>
            <w:tcBorders>
              <w:top w:val="single" w:sz="8" w:space="0" w:color="auto"/>
              <w:left w:val="nil"/>
              <w:bottom w:val="single" w:sz="8" w:space="0" w:color="auto"/>
              <w:right w:val="single" w:sz="4" w:space="0" w:color="auto"/>
            </w:tcBorders>
            <w:shd w:val="clear" w:color="auto" w:fill="BFBFBF"/>
            <w:vAlign w:val="center"/>
            <w:hideMark/>
          </w:tcPr>
          <w:p w14:paraId="5FE4EE9F" w14:textId="77777777" w:rsidR="00A46048" w:rsidRPr="00A46048" w:rsidRDefault="00A46048" w:rsidP="00A46048">
            <w:pPr>
              <w:spacing w:after="0" w:line="276" w:lineRule="auto"/>
              <w:jc w:val="center"/>
              <w:rPr>
                <w:rFonts w:ascii="Verdana" w:eastAsia="MS Mincho" w:hAnsi="Verdana" w:cs="Calibri"/>
                <w:b/>
                <w:bCs/>
                <w:color w:val="000000"/>
                <w:kern w:val="0"/>
                <w:sz w:val="16"/>
                <w:szCs w:val="16"/>
                <w:lang w:eastAsia="ja-JP"/>
                <w14:ligatures w14:val="none"/>
              </w:rPr>
            </w:pPr>
            <w:r w:rsidRPr="00A46048">
              <w:rPr>
                <w:rFonts w:ascii="Verdana" w:eastAsia="MS Mincho" w:hAnsi="Verdana" w:cs="Calibri"/>
                <w:b/>
                <w:bCs/>
                <w:color w:val="000000"/>
                <w:kern w:val="0"/>
                <w:sz w:val="16"/>
                <w:szCs w:val="16"/>
                <w:lang w:eastAsia="ja-JP"/>
                <w14:ligatures w14:val="none"/>
              </w:rPr>
              <w:t>Número de vehículos</w:t>
            </w:r>
          </w:p>
        </w:tc>
      </w:tr>
      <w:tr w:rsidR="00A46048" w:rsidRPr="00A46048" w14:paraId="3244A814" w14:textId="77777777" w:rsidTr="00E03453">
        <w:trPr>
          <w:trHeight w:val="600"/>
          <w:jc w:val="center"/>
        </w:trPr>
        <w:tc>
          <w:tcPr>
            <w:tcW w:w="3534" w:type="dxa"/>
            <w:tcBorders>
              <w:top w:val="nil"/>
              <w:left w:val="single" w:sz="8" w:space="0" w:color="auto"/>
              <w:bottom w:val="single" w:sz="4" w:space="0" w:color="auto"/>
              <w:right w:val="single" w:sz="8" w:space="0" w:color="auto"/>
            </w:tcBorders>
            <w:vAlign w:val="center"/>
            <w:hideMark/>
          </w:tcPr>
          <w:p w14:paraId="4CD8573E"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Vehículos ADSCRITOS AL SUMINISTRO con etiqueta ambiental ECO y/o 0</w:t>
            </w:r>
          </w:p>
        </w:tc>
        <w:tc>
          <w:tcPr>
            <w:tcW w:w="1276" w:type="dxa"/>
            <w:tcBorders>
              <w:top w:val="nil"/>
              <w:left w:val="nil"/>
              <w:bottom w:val="single" w:sz="4" w:space="0" w:color="auto"/>
              <w:right w:val="single" w:sz="4" w:space="0" w:color="auto"/>
            </w:tcBorders>
            <w:noWrap/>
            <w:vAlign w:val="center"/>
            <w:hideMark/>
          </w:tcPr>
          <w:p w14:paraId="2297BD44"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 </w:t>
            </w:r>
          </w:p>
        </w:tc>
      </w:tr>
      <w:tr w:rsidR="00A46048" w:rsidRPr="00A46048" w14:paraId="04BE664C" w14:textId="77777777" w:rsidTr="00E03453">
        <w:trPr>
          <w:trHeight w:val="600"/>
          <w:jc w:val="center"/>
        </w:trPr>
        <w:tc>
          <w:tcPr>
            <w:tcW w:w="3534" w:type="dxa"/>
            <w:tcBorders>
              <w:top w:val="nil"/>
              <w:left w:val="single" w:sz="8" w:space="0" w:color="auto"/>
              <w:bottom w:val="single" w:sz="4" w:space="0" w:color="auto"/>
              <w:right w:val="single" w:sz="8" w:space="0" w:color="auto"/>
            </w:tcBorders>
            <w:vAlign w:val="center"/>
            <w:hideMark/>
          </w:tcPr>
          <w:p w14:paraId="0EF0E0F5"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Vehículos ADSCRITOS AL SUMINISTRO con etiqueta ambiental C</w:t>
            </w:r>
          </w:p>
        </w:tc>
        <w:tc>
          <w:tcPr>
            <w:tcW w:w="1276" w:type="dxa"/>
            <w:tcBorders>
              <w:top w:val="nil"/>
              <w:left w:val="nil"/>
              <w:bottom w:val="single" w:sz="4" w:space="0" w:color="auto"/>
              <w:right w:val="single" w:sz="4" w:space="0" w:color="auto"/>
            </w:tcBorders>
            <w:noWrap/>
            <w:vAlign w:val="center"/>
            <w:hideMark/>
          </w:tcPr>
          <w:p w14:paraId="49F2DABD"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 </w:t>
            </w:r>
          </w:p>
        </w:tc>
      </w:tr>
      <w:tr w:rsidR="00A46048" w:rsidRPr="00A46048" w14:paraId="6239A930" w14:textId="77777777" w:rsidTr="00E03453">
        <w:trPr>
          <w:trHeight w:val="600"/>
          <w:jc w:val="center"/>
        </w:trPr>
        <w:tc>
          <w:tcPr>
            <w:tcW w:w="3534" w:type="dxa"/>
            <w:tcBorders>
              <w:top w:val="nil"/>
              <w:left w:val="single" w:sz="8" w:space="0" w:color="auto"/>
              <w:bottom w:val="single" w:sz="4" w:space="0" w:color="auto"/>
              <w:right w:val="single" w:sz="8" w:space="0" w:color="auto"/>
            </w:tcBorders>
            <w:vAlign w:val="center"/>
            <w:hideMark/>
          </w:tcPr>
          <w:p w14:paraId="176718BA"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Vehículos ADSCRITOS AL SUMINISTRO con etiqueta ambiental B</w:t>
            </w:r>
          </w:p>
        </w:tc>
        <w:tc>
          <w:tcPr>
            <w:tcW w:w="1276" w:type="dxa"/>
            <w:tcBorders>
              <w:top w:val="nil"/>
              <w:left w:val="nil"/>
              <w:bottom w:val="single" w:sz="4" w:space="0" w:color="auto"/>
              <w:right w:val="single" w:sz="4" w:space="0" w:color="auto"/>
            </w:tcBorders>
            <w:noWrap/>
            <w:vAlign w:val="center"/>
            <w:hideMark/>
          </w:tcPr>
          <w:p w14:paraId="692C4400"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 </w:t>
            </w:r>
          </w:p>
        </w:tc>
      </w:tr>
      <w:tr w:rsidR="00A46048" w:rsidRPr="00A46048" w14:paraId="682052CF" w14:textId="77777777" w:rsidTr="00E03453">
        <w:trPr>
          <w:trHeight w:val="612"/>
          <w:jc w:val="center"/>
        </w:trPr>
        <w:tc>
          <w:tcPr>
            <w:tcW w:w="3534" w:type="dxa"/>
            <w:tcBorders>
              <w:top w:val="nil"/>
              <w:left w:val="single" w:sz="8" w:space="0" w:color="auto"/>
              <w:bottom w:val="single" w:sz="8" w:space="0" w:color="auto"/>
              <w:right w:val="single" w:sz="8" w:space="0" w:color="auto"/>
            </w:tcBorders>
            <w:vAlign w:val="center"/>
            <w:hideMark/>
          </w:tcPr>
          <w:p w14:paraId="591C7392"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Vehículos totales ADSCRITOS AL SUMINISTRO</w:t>
            </w:r>
          </w:p>
        </w:tc>
        <w:tc>
          <w:tcPr>
            <w:tcW w:w="1276" w:type="dxa"/>
            <w:tcBorders>
              <w:top w:val="nil"/>
              <w:left w:val="nil"/>
              <w:bottom w:val="single" w:sz="8" w:space="0" w:color="auto"/>
              <w:right w:val="single" w:sz="4" w:space="0" w:color="auto"/>
            </w:tcBorders>
            <w:noWrap/>
            <w:vAlign w:val="center"/>
            <w:hideMark/>
          </w:tcPr>
          <w:p w14:paraId="338A9FC7"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 </w:t>
            </w:r>
          </w:p>
        </w:tc>
      </w:tr>
    </w:tbl>
    <w:p w14:paraId="3B15ADE9" w14:textId="77777777" w:rsidR="00A46048" w:rsidRPr="00A46048" w:rsidRDefault="00A46048" w:rsidP="00A4604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ind w:left="502"/>
        <w:contextualSpacing/>
        <w:rPr>
          <w:rFonts w:ascii="Verdana" w:eastAsia="MS Mincho" w:hAnsi="Verdana" w:cs="Verdana"/>
          <w:kern w:val="0"/>
          <w:sz w:val="20"/>
          <w:szCs w:val="20"/>
          <w:u w:val="single"/>
          <w14:ligatures w14:val="none"/>
        </w:rPr>
      </w:pPr>
      <w:r w:rsidRPr="00A46048">
        <w:rPr>
          <w:rFonts w:ascii="Verdana" w:eastAsia="MS Mincho" w:hAnsi="Verdana" w:cs="Arial"/>
          <w:color w:val="333399"/>
          <w:kern w:val="0"/>
          <w:sz w:val="20"/>
          <w:szCs w:val="20"/>
          <w:lang w:eastAsia="zh-CN"/>
          <w14:ligatures w14:val="none"/>
        </w:rPr>
        <w:tab/>
      </w:r>
    </w:p>
    <w:p w14:paraId="49BD8DE6" w14:textId="77777777" w:rsidR="00A46048" w:rsidRPr="00A46048" w:rsidRDefault="00A46048" w:rsidP="00A46048">
      <w:pPr>
        <w:overflowPunct w:val="0"/>
        <w:adjustRightInd w:val="0"/>
        <w:spacing w:after="0" w:line="276" w:lineRule="auto"/>
        <w:jc w:val="both"/>
        <w:textAlignment w:val="baseline"/>
        <w:rPr>
          <w:rFonts w:ascii="Verdana" w:eastAsia="MS Mincho" w:hAnsi="Verdana" w:cs="Verdana"/>
          <w:b/>
          <w:bCs/>
          <w:kern w:val="0"/>
          <w:sz w:val="20"/>
          <w:szCs w:val="20"/>
          <w:u w:val="single"/>
          <w:lang w:eastAsia="es-ES"/>
          <w14:ligatures w14:val="none"/>
        </w:rPr>
      </w:pPr>
      <w:r w:rsidRPr="00A46048">
        <w:rPr>
          <w:rFonts w:ascii="Verdana" w:eastAsia="MS Mincho" w:hAnsi="Verdana" w:cs="Verdana"/>
          <w:b/>
          <w:bCs/>
          <w:kern w:val="0"/>
          <w:sz w:val="20"/>
          <w:szCs w:val="20"/>
          <w:u w:val="single"/>
          <w:lang w:eastAsia="es-ES"/>
          <w14:ligatures w14:val="none"/>
        </w:rPr>
        <w:t>***** IMPORTANTE***** LOS VEHICULOS A LOS QUE SE HAGA REFERENCIA EN ESTE APARTADO SERAN LOS QUE LA EMPRESA LICITADORA TENGA PREVISTO ADSCRIBIR AL SUMINISTRO, Y SERAN UTILIZADOS DE HOMOGENEAMENTE A LO LARGO DE LA PRESTACIÓN DEL SUMINISTRO.</w:t>
      </w:r>
    </w:p>
    <w:p w14:paraId="07F98A9F" w14:textId="77777777" w:rsidR="00A46048" w:rsidRPr="00A46048" w:rsidRDefault="00A46048" w:rsidP="00A46048">
      <w:pPr>
        <w:overflowPunct w:val="0"/>
        <w:adjustRightInd w:val="0"/>
        <w:spacing w:after="0" w:line="276" w:lineRule="auto"/>
        <w:jc w:val="both"/>
        <w:textAlignment w:val="baseline"/>
        <w:rPr>
          <w:rFonts w:ascii="Verdana" w:eastAsia="MS Mincho" w:hAnsi="Verdana" w:cs="Verdana"/>
          <w:b/>
          <w:bCs/>
          <w:kern w:val="0"/>
          <w:sz w:val="20"/>
          <w:szCs w:val="20"/>
          <w:u w:val="single"/>
          <w:lang w:eastAsia="es-ES"/>
          <w14:ligatures w14:val="none"/>
        </w:rPr>
      </w:pPr>
    </w:p>
    <w:p w14:paraId="0B47B5FB" w14:textId="77777777" w:rsidR="00A46048" w:rsidRPr="00A46048" w:rsidRDefault="00A46048" w:rsidP="00A46048">
      <w:pPr>
        <w:overflowPunct w:val="0"/>
        <w:adjustRightInd w:val="0"/>
        <w:spacing w:after="0" w:line="276" w:lineRule="auto"/>
        <w:jc w:val="both"/>
        <w:textAlignment w:val="baseline"/>
        <w:rPr>
          <w:rFonts w:ascii="Verdana" w:eastAsia="MS Mincho" w:hAnsi="Verdana" w:cs="Verdana"/>
          <w:kern w:val="0"/>
          <w:sz w:val="20"/>
          <w:szCs w:val="20"/>
          <w:u w:val="single"/>
          <w:lang w:eastAsia="es-ES"/>
          <w14:ligatures w14:val="none"/>
        </w:rPr>
      </w:pPr>
      <w:r w:rsidRPr="00A46048">
        <w:rPr>
          <w:rFonts w:ascii="Verdana" w:eastAsia="MS Mincho" w:hAnsi="Verdana" w:cs="Verdana"/>
          <w:kern w:val="0"/>
          <w:sz w:val="20"/>
          <w:szCs w:val="20"/>
          <w:u w:val="single"/>
          <w:lang w:eastAsia="es-ES"/>
          <w14:ligatures w14:val="none"/>
        </w:rPr>
        <w:t>Juntamente con la oferta, se deberá indicar la tipología de vehículos destinados a los Suministros juntamente con los números de matrícula y documentación correspondiente (fichas técnicas).</w:t>
      </w:r>
    </w:p>
    <w:p w14:paraId="591D04D8" w14:textId="77777777" w:rsidR="00A46048" w:rsidRPr="00A46048" w:rsidRDefault="00A46048" w:rsidP="00A46048">
      <w:pPr>
        <w:overflowPunct w:val="0"/>
        <w:adjustRightInd w:val="0"/>
        <w:spacing w:after="0" w:line="276" w:lineRule="auto"/>
        <w:jc w:val="both"/>
        <w:textAlignment w:val="baseline"/>
        <w:rPr>
          <w:rFonts w:ascii="Verdana" w:eastAsia="MS Mincho" w:hAnsi="Verdana" w:cs="Verdana"/>
          <w:kern w:val="0"/>
          <w:sz w:val="20"/>
          <w:szCs w:val="20"/>
          <w:u w:val="single"/>
          <w:lang w:eastAsia="es-ES"/>
          <w14:ligatures w14:val="none"/>
        </w:rPr>
      </w:pPr>
    </w:p>
    <w:p w14:paraId="494FC82E" w14:textId="77777777" w:rsidR="00A46048" w:rsidRPr="00A46048" w:rsidRDefault="00A46048" w:rsidP="00A46048">
      <w:pPr>
        <w:overflowPunct w:val="0"/>
        <w:adjustRightInd w:val="0"/>
        <w:spacing w:after="0" w:line="276" w:lineRule="auto"/>
        <w:jc w:val="both"/>
        <w:textAlignment w:val="baseline"/>
        <w:rPr>
          <w:rFonts w:ascii="Verdana" w:eastAsia="MS Mincho" w:hAnsi="Verdana" w:cs="Verdana"/>
          <w:kern w:val="0"/>
          <w:sz w:val="20"/>
          <w:szCs w:val="20"/>
          <w:lang w:eastAsia="es-ES"/>
          <w14:ligatures w14:val="none"/>
        </w:rPr>
      </w:pPr>
      <w:r w:rsidRPr="00A46048">
        <w:rPr>
          <w:rFonts w:ascii="Verdana" w:eastAsia="MS Mincho" w:hAnsi="Verdana" w:cs="Verdana"/>
          <w:kern w:val="0"/>
          <w:sz w:val="20"/>
          <w:szCs w:val="20"/>
          <w:lang w:eastAsia="es-ES"/>
          <w14:ligatures w14:val="none"/>
        </w:rPr>
        <w:t>Durante la ejecución del contrato, no se admitirán vehículos no indicados en este apartado. En caso de ser necesaria la sustitución de estos, los nuevos deberán disponer de las mismas características que los ofertados, con la previa aceptación de TERSA.</w:t>
      </w:r>
    </w:p>
    <w:p w14:paraId="14BF7444" w14:textId="77777777" w:rsidR="00A46048" w:rsidRPr="00A46048" w:rsidRDefault="00A46048" w:rsidP="00A46048">
      <w:pPr>
        <w:tabs>
          <w:tab w:val="left" w:pos="2985"/>
        </w:tabs>
        <w:autoSpaceDE w:val="0"/>
        <w:autoSpaceDN w:val="0"/>
        <w:spacing w:after="0" w:line="240" w:lineRule="auto"/>
        <w:jc w:val="both"/>
        <w:rPr>
          <w:rFonts w:ascii="Verdana" w:eastAsia="Times New Roman" w:hAnsi="Verdana" w:cs="Times New Roman"/>
          <w:kern w:val="0"/>
          <w:sz w:val="20"/>
          <w:szCs w:val="20"/>
          <w:u w:val="single"/>
          <w:lang w:val="es-ES_tradnl" w:eastAsia="es-ES"/>
          <w14:ligatures w14:val="none"/>
        </w:rPr>
      </w:pP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p>
    <w:p w14:paraId="0FDC093B" w14:textId="77777777" w:rsidR="00A46048" w:rsidRPr="00A46048" w:rsidRDefault="00A46048" w:rsidP="00A46048">
      <w:pPr>
        <w:tabs>
          <w:tab w:val="left" w:pos="2985"/>
        </w:tabs>
        <w:autoSpaceDE w:val="0"/>
        <w:autoSpaceDN w:val="0"/>
        <w:spacing w:after="0" w:line="240" w:lineRule="auto"/>
        <w:jc w:val="both"/>
        <w:rPr>
          <w:rFonts w:ascii="Verdana" w:eastAsia="Times New Roman" w:hAnsi="Verdana" w:cs="Times New Roman"/>
          <w:b/>
          <w:bCs/>
          <w:kern w:val="0"/>
          <w:sz w:val="20"/>
          <w:szCs w:val="20"/>
          <w:lang w:eastAsia="es-ES"/>
          <w14:ligatures w14:val="none"/>
        </w:rPr>
      </w:pPr>
    </w:p>
    <w:p w14:paraId="075ADC93" w14:textId="77777777" w:rsidR="00A46048" w:rsidRPr="00A46048" w:rsidRDefault="00A46048" w:rsidP="00A46048">
      <w:pPr>
        <w:autoSpaceDE w:val="0"/>
        <w:autoSpaceDN w:val="0"/>
        <w:spacing w:after="0" w:line="240" w:lineRule="auto"/>
        <w:contextualSpacing/>
        <w:rPr>
          <w:rFonts w:ascii="Verdana" w:eastAsia="Times New Roman" w:hAnsi="Verdana" w:cs="Times New Roman"/>
          <w:b/>
          <w:bCs/>
          <w:kern w:val="0"/>
          <w:sz w:val="20"/>
          <w:szCs w:val="20"/>
          <w:lang w:val="ca-ES" w:eastAsia="es-ES"/>
          <w14:ligatures w14:val="none"/>
        </w:rPr>
      </w:pPr>
    </w:p>
    <w:p w14:paraId="43CCB976" w14:textId="77777777" w:rsidR="00A46048" w:rsidRPr="00A46048" w:rsidRDefault="00A46048" w:rsidP="00A46048">
      <w:pPr>
        <w:autoSpaceDE w:val="0"/>
        <w:autoSpaceDN w:val="0"/>
        <w:spacing w:after="0" w:line="240" w:lineRule="auto"/>
        <w:jc w:val="center"/>
        <w:textAlignment w:val="baseline"/>
        <w:rPr>
          <w:rFonts w:ascii="Verdana" w:eastAsia="Times New Roman" w:hAnsi="Verdana" w:cs="Arial"/>
          <w:i/>
          <w:kern w:val="0"/>
          <w:sz w:val="20"/>
          <w:szCs w:val="20"/>
          <w:lang w:val="es-ES_tradnl" w:eastAsia="es-ES"/>
          <w14:ligatures w14:val="none"/>
        </w:rPr>
      </w:pPr>
      <w:r w:rsidRPr="00A46048">
        <w:rPr>
          <w:rFonts w:ascii="Verdana" w:eastAsia="Times New Roman" w:hAnsi="Verdana" w:cs="Arial"/>
          <w:i/>
          <w:kern w:val="0"/>
          <w:sz w:val="20"/>
          <w:szCs w:val="20"/>
          <w:lang w:val="es-ES_tradnl" w:eastAsia="es-ES"/>
          <w14:ligatures w14:val="none"/>
        </w:rPr>
        <w:t>Plazo de validez de la oferta............................5 meses</w:t>
      </w:r>
    </w:p>
    <w:p w14:paraId="1FF3B757" w14:textId="77777777" w:rsidR="00A46048" w:rsidRPr="00A46048" w:rsidRDefault="00A46048" w:rsidP="00A46048">
      <w:pPr>
        <w:autoSpaceDE w:val="0"/>
        <w:autoSpaceDN w:val="0"/>
        <w:spacing w:after="0" w:line="240" w:lineRule="auto"/>
        <w:jc w:val="center"/>
        <w:textAlignment w:val="baseline"/>
        <w:rPr>
          <w:rFonts w:ascii="Verdana" w:eastAsia="Times New Roman" w:hAnsi="Verdana" w:cs="Arial"/>
          <w:i/>
          <w:kern w:val="0"/>
          <w:sz w:val="20"/>
          <w:szCs w:val="20"/>
          <w:lang w:val="es-ES_tradnl" w:eastAsia="es-ES"/>
          <w14:ligatures w14:val="none"/>
        </w:rPr>
      </w:pPr>
    </w:p>
    <w:p w14:paraId="63CD456B" w14:textId="77777777" w:rsidR="00A46048" w:rsidRPr="00A46048" w:rsidRDefault="00A46048" w:rsidP="00A46048">
      <w:pPr>
        <w:autoSpaceDE w:val="0"/>
        <w:autoSpaceDN w:val="0"/>
        <w:spacing w:after="0" w:line="240" w:lineRule="auto"/>
        <w:rPr>
          <w:rFonts w:ascii="Verdana" w:eastAsia="Times New Roman" w:hAnsi="Verdana" w:cs="Times New Roman"/>
          <w:color w:val="000000"/>
          <w:kern w:val="0"/>
          <w:sz w:val="20"/>
          <w:szCs w:val="20"/>
          <w:lang w:val="es-ES_tradnl" w:eastAsia="es-ES"/>
          <w14:ligatures w14:val="none"/>
        </w:rPr>
      </w:pPr>
      <w:r w:rsidRPr="00A46048">
        <w:rPr>
          <w:rFonts w:ascii="Verdana" w:eastAsia="Times New Roman" w:hAnsi="Verdana" w:cs="Arial"/>
          <w:b/>
          <w:bCs/>
          <w:color w:val="000000"/>
          <w:kern w:val="0"/>
          <w:sz w:val="20"/>
          <w:szCs w:val="20"/>
          <w:lang w:val="es-ES_tradnl" w:eastAsia="es-ES"/>
          <w14:ligatures w14:val="none"/>
        </w:rPr>
        <w:t> </w:t>
      </w:r>
      <w:r w:rsidRPr="00A46048">
        <w:rPr>
          <w:rFonts w:ascii="Verdana" w:eastAsia="Times New Roman" w:hAnsi="Verdana" w:cs="Arial"/>
          <w:iCs/>
          <w:color w:val="000000"/>
          <w:kern w:val="0"/>
          <w:sz w:val="20"/>
          <w:szCs w:val="20"/>
          <w:lang w:val="es-ES_tradnl" w:eastAsia="es-ES"/>
          <w14:ligatures w14:val="none"/>
        </w:rPr>
        <w:t> (Quedarán excluidas del procedimiento de licitación las ofertas que presenten un importe y / o plazo superior al de licitación)</w:t>
      </w:r>
    </w:p>
    <w:p w14:paraId="54ECF848" w14:textId="77777777" w:rsidR="00A46048" w:rsidRPr="00A46048" w:rsidRDefault="00A46048" w:rsidP="00A46048">
      <w:pPr>
        <w:autoSpaceDE w:val="0"/>
        <w:autoSpaceDN w:val="0"/>
        <w:spacing w:after="0" w:line="240" w:lineRule="auto"/>
        <w:rPr>
          <w:rFonts w:ascii="Verdana" w:eastAsia="Times New Roman" w:hAnsi="Verdana" w:cs="Arial"/>
          <w:color w:val="000000"/>
          <w:kern w:val="0"/>
          <w:sz w:val="20"/>
          <w:szCs w:val="20"/>
          <w:lang w:val="es-ES_tradnl" w:eastAsia="es-ES"/>
          <w14:ligatures w14:val="none"/>
        </w:rPr>
      </w:pPr>
      <w:r w:rsidRPr="00A46048">
        <w:rPr>
          <w:rFonts w:ascii="Verdana" w:eastAsia="Times New Roman" w:hAnsi="Verdana" w:cs="Arial"/>
          <w:color w:val="000000"/>
          <w:kern w:val="0"/>
          <w:sz w:val="20"/>
          <w:szCs w:val="20"/>
          <w:lang w:val="es-ES_tradnl" w:eastAsia="es-ES"/>
          <w14:ligatures w14:val="none"/>
        </w:rPr>
        <w:t> </w:t>
      </w:r>
    </w:p>
    <w:p w14:paraId="21FDB6E7" w14:textId="77777777" w:rsidR="00A46048" w:rsidRPr="00A46048" w:rsidRDefault="00A46048" w:rsidP="00A46048">
      <w:pPr>
        <w:autoSpaceDE w:val="0"/>
        <w:autoSpaceDN w:val="0"/>
        <w:spacing w:after="0" w:line="240" w:lineRule="auto"/>
        <w:rPr>
          <w:rFonts w:ascii="Verdana" w:eastAsia="Times New Roman" w:hAnsi="Verdana" w:cs="Times New Roman"/>
          <w:kern w:val="0"/>
          <w:sz w:val="20"/>
          <w:szCs w:val="20"/>
          <w:lang w:val="es-ES_tradnl" w:eastAsia="es-ES"/>
          <w14:ligatures w14:val="none"/>
        </w:rPr>
      </w:pPr>
    </w:p>
    <w:p w14:paraId="1D5E801B" w14:textId="77777777" w:rsidR="00A46048" w:rsidRPr="00A46048" w:rsidRDefault="00A46048" w:rsidP="00A46048">
      <w:pPr>
        <w:autoSpaceDE w:val="0"/>
        <w:autoSpaceDN w:val="0"/>
        <w:spacing w:after="0" w:line="240" w:lineRule="auto"/>
        <w:rPr>
          <w:rFonts w:ascii="Verdana" w:eastAsia="Times New Roman" w:hAnsi="Verdana" w:cs="Verdana"/>
          <w:kern w:val="0"/>
          <w:sz w:val="20"/>
          <w:szCs w:val="20"/>
          <w:lang w:val="es-ES_tradnl" w:eastAsia="es-ES"/>
          <w14:ligatures w14:val="none"/>
        </w:rPr>
      </w:pPr>
      <w:r w:rsidRPr="00A46048">
        <w:rPr>
          <w:rFonts w:ascii="Verdana" w:eastAsia="Times New Roman" w:hAnsi="Verdana" w:cs="Verdana"/>
          <w:kern w:val="0"/>
          <w:sz w:val="20"/>
          <w:szCs w:val="20"/>
          <w:lang w:val="es-ES_tradnl" w:eastAsia="es-ES"/>
          <w14:ligatures w14:val="none"/>
        </w:rPr>
        <w:t>Y a los efectos oportunos, se firma la presente, en ............ de .................... de</w:t>
      </w:r>
      <w:proofErr w:type="gramStart"/>
      <w:r w:rsidRPr="00A46048">
        <w:rPr>
          <w:rFonts w:ascii="Verdana" w:eastAsia="Times New Roman" w:hAnsi="Verdana" w:cs="Verdana"/>
          <w:kern w:val="0"/>
          <w:sz w:val="20"/>
          <w:szCs w:val="20"/>
          <w:lang w:val="es-ES_tradnl" w:eastAsia="es-ES"/>
          <w14:ligatures w14:val="none"/>
        </w:rPr>
        <w:t xml:space="preserve"> ..</w:t>
      </w:r>
      <w:proofErr w:type="gramEnd"/>
    </w:p>
    <w:p w14:paraId="4D654A86" w14:textId="77777777" w:rsidR="00A46048" w:rsidRPr="00A46048" w:rsidRDefault="00A46048" w:rsidP="00A46048">
      <w:pPr>
        <w:autoSpaceDE w:val="0"/>
        <w:autoSpaceDN w:val="0"/>
        <w:spacing w:after="0" w:line="240" w:lineRule="auto"/>
        <w:rPr>
          <w:rFonts w:ascii="Verdana" w:eastAsia="Times New Roman" w:hAnsi="Verdana" w:cs="Times New Roman"/>
          <w:kern w:val="0"/>
          <w:sz w:val="20"/>
          <w:szCs w:val="20"/>
          <w:lang w:val="es-ES_tradnl" w:eastAsia="es-ES"/>
          <w14:ligatures w14:val="none"/>
        </w:rPr>
      </w:pPr>
    </w:p>
    <w:p w14:paraId="41E8D1CB" w14:textId="77777777" w:rsidR="00A46048" w:rsidRPr="00A46048" w:rsidRDefault="00A46048" w:rsidP="00A46048">
      <w:pPr>
        <w:autoSpaceDE w:val="0"/>
        <w:autoSpaceDN w:val="0"/>
        <w:spacing w:after="0" w:line="240" w:lineRule="auto"/>
        <w:rPr>
          <w:rFonts w:ascii="Verdana" w:eastAsia="Times New Roman" w:hAnsi="Verdana" w:cs="Times New Roman"/>
          <w:kern w:val="0"/>
          <w:sz w:val="20"/>
          <w:szCs w:val="20"/>
          <w:lang w:val="es-ES_tradnl" w:eastAsia="es-ES"/>
          <w14:ligatures w14:val="none"/>
        </w:rPr>
      </w:pPr>
    </w:p>
    <w:p w14:paraId="1BC52DCB" w14:textId="77777777" w:rsidR="00A46048" w:rsidRPr="00A46048" w:rsidRDefault="00A46048" w:rsidP="00A46048">
      <w:pPr>
        <w:autoSpaceDE w:val="0"/>
        <w:autoSpaceDN w:val="0"/>
        <w:spacing w:after="0" w:line="240" w:lineRule="auto"/>
        <w:outlineLvl w:val="0"/>
        <w:rPr>
          <w:rFonts w:ascii="Verdana" w:eastAsia="Times New Roman" w:hAnsi="Verdana" w:cs="Verdana"/>
          <w:kern w:val="0"/>
          <w:sz w:val="20"/>
          <w:szCs w:val="20"/>
          <w:lang w:val="es-ES_tradnl" w:eastAsia="es-ES"/>
          <w14:ligatures w14:val="none"/>
        </w:rPr>
      </w:pPr>
      <w:r w:rsidRPr="00A46048">
        <w:rPr>
          <w:rFonts w:ascii="Verdana" w:eastAsia="Times New Roman" w:hAnsi="Verdana" w:cs="Verdana"/>
          <w:kern w:val="0"/>
          <w:sz w:val="20"/>
          <w:szCs w:val="20"/>
          <w:lang w:val="es-ES_tradnl" w:eastAsia="es-ES"/>
          <w14:ligatures w14:val="none"/>
        </w:rPr>
        <w:t>Firma</w:t>
      </w:r>
    </w:p>
    <w:p w14:paraId="767A7E70"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545189A5"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571A5BA0"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2939FD6A"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30BBA1C0"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29391F37"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0F6F3A01"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3910F49B"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5A84B9A5"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30D2D8E4"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23D77686"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1BEAC866"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1916C31B"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19479251"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69C4E70B"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41E084FC"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5D5A9847" w14:textId="77777777" w:rsidR="00A46048" w:rsidRPr="00A46048" w:rsidRDefault="00A46048" w:rsidP="00A46048">
      <w:pPr>
        <w:tabs>
          <w:tab w:val="left" w:pos="2985"/>
        </w:tabs>
        <w:autoSpaceDE w:val="0"/>
        <w:autoSpaceDN w:val="0"/>
        <w:spacing w:after="0" w:line="240" w:lineRule="auto"/>
        <w:jc w:val="center"/>
        <w:rPr>
          <w:rFonts w:ascii="Verdana" w:eastAsia="Times New Roman" w:hAnsi="Verdana" w:cs="Times New Roman"/>
          <w:b/>
          <w:bCs/>
          <w:kern w:val="0"/>
          <w:sz w:val="20"/>
          <w:szCs w:val="20"/>
          <w:u w:val="single"/>
          <w:lang w:eastAsia="es-ES"/>
          <w14:ligatures w14:val="none"/>
        </w:rPr>
      </w:pPr>
      <w:r w:rsidRPr="00A46048">
        <w:rPr>
          <w:rFonts w:ascii="Verdana" w:eastAsia="Times New Roman" w:hAnsi="Verdana" w:cs="Times New Roman"/>
          <w:b/>
          <w:bCs/>
          <w:kern w:val="0"/>
          <w:sz w:val="20"/>
          <w:szCs w:val="20"/>
          <w:u w:val="single"/>
          <w:lang w:eastAsia="es-ES"/>
          <w14:ligatures w14:val="none"/>
        </w:rPr>
        <w:t xml:space="preserve">ANEXO </w:t>
      </w:r>
      <w:proofErr w:type="spellStart"/>
      <w:r w:rsidRPr="00A46048">
        <w:rPr>
          <w:rFonts w:ascii="Verdana" w:eastAsia="Times New Roman" w:hAnsi="Verdana" w:cs="Times New Roman"/>
          <w:b/>
          <w:bCs/>
          <w:kern w:val="0"/>
          <w:sz w:val="20"/>
          <w:szCs w:val="20"/>
          <w:u w:val="single"/>
          <w:lang w:eastAsia="es-ES"/>
          <w14:ligatures w14:val="none"/>
        </w:rPr>
        <w:t>Nº</w:t>
      </w:r>
      <w:proofErr w:type="spellEnd"/>
      <w:r w:rsidRPr="00A46048">
        <w:rPr>
          <w:rFonts w:ascii="Verdana" w:eastAsia="Times New Roman" w:hAnsi="Verdana" w:cs="Times New Roman"/>
          <w:b/>
          <w:bCs/>
          <w:kern w:val="0"/>
          <w:sz w:val="20"/>
          <w:szCs w:val="20"/>
          <w:u w:val="single"/>
          <w:lang w:eastAsia="es-ES"/>
          <w14:ligatures w14:val="none"/>
        </w:rPr>
        <w:t>. 2</w:t>
      </w:r>
    </w:p>
    <w:p w14:paraId="7790C8BC"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b/>
          <w:bCs/>
          <w:kern w:val="0"/>
          <w:sz w:val="20"/>
          <w:szCs w:val="20"/>
          <w:u w:val="single"/>
          <w:lang w:eastAsia="es-ES"/>
          <w14:ligatures w14:val="none"/>
        </w:rPr>
      </w:pPr>
    </w:p>
    <w:p w14:paraId="0871D88D" w14:textId="77777777" w:rsidR="00A46048" w:rsidRPr="00A46048" w:rsidRDefault="00A46048" w:rsidP="00A46048">
      <w:pPr>
        <w:tabs>
          <w:tab w:val="left" w:pos="2985"/>
        </w:tabs>
        <w:autoSpaceDE w:val="0"/>
        <w:autoSpaceDN w:val="0"/>
        <w:spacing w:after="0" w:line="240" w:lineRule="auto"/>
        <w:jc w:val="center"/>
        <w:rPr>
          <w:rFonts w:ascii="Verdana" w:eastAsia="Times New Roman" w:hAnsi="Verdana" w:cs="Times New Roman"/>
          <w:b/>
          <w:bCs/>
          <w:kern w:val="0"/>
          <w:sz w:val="20"/>
          <w:szCs w:val="20"/>
          <w:u w:val="single"/>
          <w:lang w:eastAsia="es-ES"/>
          <w14:ligatures w14:val="none"/>
        </w:rPr>
      </w:pPr>
      <w:r w:rsidRPr="00A46048">
        <w:rPr>
          <w:rFonts w:ascii="Verdana" w:eastAsia="Times New Roman" w:hAnsi="Verdana" w:cs="Times New Roman"/>
          <w:b/>
          <w:bCs/>
          <w:kern w:val="0"/>
          <w:sz w:val="20"/>
          <w:szCs w:val="20"/>
          <w:u w:val="single"/>
          <w:lang w:eastAsia="es-ES"/>
          <w14:ligatures w14:val="none"/>
        </w:rPr>
        <w:t xml:space="preserve">PROPUESTA ECONÓMICA Y DE CRITERIOS EVALUABLES DE FORMA AUTOMÁTICA: </w:t>
      </w:r>
    </w:p>
    <w:p w14:paraId="128D3D44" w14:textId="77777777" w:rsidR="00A46048" w:rsidRPr="00A46048" w:rsidRDefault="00A46048" w:rsidP="00A46048">
      <w:pPr>
        <w:tabs>
          <w:tab w:val="left" w:pos="2985"/>
        </w:tabs>
        <w:autoSpaceDE w:val="0"/>
        <w:autoSpaceDN w:val="0"/>
        <w:spacing w:after="0" w:line="240" w:lineRule="auto"/>
        <w:rPr>
          <w:rFonts w:ascii="Times New Roman" w:eastAsia="Times New Roman" w:hAnsi="Times New Roman" w:cs="Times New Roman"/>
          <w:kern w:val="0"/>
          <w:sz w:val="20"/>
          <w:szCs w:val="20"/>
          <w:lang w:eastAsia="es-ES"/>
          <w14:ligatures w14:val="none"/>
        </w:rPr>
      </w:pPr>
    </w:p>
    <w:p w14:paraId="4F741B57" w14:textId="77777777" w:rsidR="00A46048" w:rsidRPr="00A46048" w:rsidRDefault="00A46048" w:rsidP="00A46048">
      <w:pPr>
        <w:tabs>
          <w:tab w:val="left" w:pos="2985"/>
        </w:tabs>
        <w:autoSpaceDE w:val="0"/>
        <w:autoSpaceDN w:val="0"/>
        <w:spacing w:after="0" w:line="240" w:lineRule="auto"/>
        <w:jc w:val="center"/>
        <w:rPr>
          <w:rFonts w:ascii="Verdana" w:eastAsia="Times New Roman" w:hAnsi="Verdana" w:cs="Times New Roman"/>
          <w:b/>
          <w:bCs/>
          <w:kern w:val="0"/>
          <w:sz w:val="24"/>
          <w:szCs w:val="24"/>
          <w:lang w:eastAsia="es-ES"/>
          <w14:ligatures w14:val="none"/>
        </w:rPr>
      </w:pPr>
      <w:r w:rsidRPr="00A46048">
        <w:rPr>
          <w:rFonts w:ascii="Verdana" w:eastAsia="Times New Roman" w:hAnsi="Verdana" w:cs="Times New Roman"/>
          <w:b/>
          <w:bCs/>
          <w:kern w:val="0"/>
          <w:sz w:val="24"/>
          <w:szCs w:val="24"/>
          <w:lang w:eastAsia="es-ES"/>
          <w14:ligatures w14:val="none"/>
        </w:rPr>
        <w:t>LOTE NÚMERO 3</w:t>
      </w:r>
    </w:p>
    <w:p w14:paraId="3449B6F1" w14:textId="77777777" w:rsidR="00A46048" w:rsidRPr="00A46048" w:rsidRDefault="00A46048" w:rsidP="00A46048">
      <w:pPr>
        <w:tabs>
          <w:tab w:val="left" w:pos="2985"/>
        </w:tabs>
        <w:autoSpaceDE w:val="0"/>
        <w:autoSpaceDN w:val="0"/>
        <w:spacing w:after="0" w:line="240" w:lineRule="auto"/>
        <w:rPr>
          <w:rFonts w:ascii="Times New Roman" w:eastAsia="Times New Roman" w:hAnsi="Times New Roman" w:cs="Times New Roman"/>
          <w:kern w:val="0"/>
          <w:sz w:val="20"/>
          <w:szCs w:val="20"/>
          <w:lang w:eastAsia="es-ES"/>
          <w14:ligatures w14:val="none"/>
        </w:rPr>
      </w:pPr>
    </w:p>
    <w:p w14:paraId="0AFC0954" w14:textId="77777777" w:rsidR="00A46048" w:rsidRPr="00A46048" w:rsidRDefault="00A46048" w:rsidP="00A46048">
      <w:pPr>
        <w:suppressAutoHyphens/>
        <w:spacing w:after="0" w:line="240" w:lineRule="auto"/>
        <w:jc w:val="both"/>
        <w:textAlignment w:val="baseline"/>
        <w:rPr>
          <w:rFonts w:ascii="Verdana" w:eastAsia="Times New Roman" w:hAnsi="Verdana" w:cs="Arial"/>
          <w:b/>
          <w:color w:val="00000A"/>
          <w:sz w:val="20"/>
          <w:szCs w:val="20"/>
          <w:lang w:eastAsia="zh-CN"/>
          <w14:ligatures w14:val="none"/>
        </w:rPr>
      </w:pPr>
      <w:r w:rsidRPr="00A46048">
        <w:rPr>
          <w:rFonts w:ascii="Verdana" w:eastAsia="Times New Roman" w:hAnsi="Verdana" w:cs="Arial"/>
          <w:color w:val="00000A"/>
          <w:sz w:val="20"/>
          <w:szCs w:val="20"/>
          <w:lang w:eastAsia="zh-CN"/>
          <w14:ligatures w14:val="none"/>
        </w:rPr>
        <w:t xml:space="preserve">El Sr./Sra. .............................., con DNI </w:t>
      </w:r>
      <w:proofErr w:type="spellStart"/>
      <w:r w:rsidRPr="00A46048">
        <w:rPr>
          <w:rFonts w:ascii="Verdana" w:eastAsia="Times New Roman" w:hAnsi="Verdana" w:cs="Arial"/>
          <w:color w:val="00000A"/>
          <w:sz w:val="20"/>
          <w:szCs w:val="20"/>
          <w:lang w:eastAsia="zh-CN"/>
          <w14:ligatures w14:val="none"/>
        </w:rPr>
        <w:t>núm</w:t>
      </w:r>
      <w:proofErr w:type="spellEnd"/>
      <w:r w:rsidRPr="00A46048">
        <w:rPr>
          <w:rFonts w:ascii="Verdana" w:eastAsia="Times New Roman" w:hAnsi="Verdana" w:cs="Arial"/>
          <w:color w:val="00000A"/>
          <w:sz w:val="20"/>
          <w:szCs w:val="20"/>
          <w:lang w:eastAsia="zh-CN"/>
          <w14:ligatures w14:val="none"/>
        </w:rPr>
        <w:t xml:space="preserve"> ................ ........., actuando en nombre y representación de .................................. ................... (licitador), con CIF número </w:t>
      </w:r>
      <w:proofErr w:type="gramStart"/>
      <w:r w:rsidRPr="00A46048">
        <w:rPr>
          <w:rFonts w:ascii="Verdana" w:eastAsia="Times New Roman" w:hAnsi="Verdana" w:cs="Arial"/>
          <w:color w:val="00000A"/>
          <w:sz w:val="20"/>
          <w:szCs w:val="20"/>
          <w:lang w:eastAsia="zh-CN"/>
          <w14:ligatures w14:val="none"/>
        </w:rPr>
        <w:t>…….</w:t>
      </w:r>
      <w:proofErr w:type="gramEnd"/>
      <w:r w:rsidRPr="00A46048">
        <w:rPr>
          <w:rFonts w:ascii="Verdana" w:eastAsia="Times New Roman" w:hAnsi="Verdana" w:cs="Arial"/>
          <w:color w:val="00000A"/>
          <w:sz w:val="20"/>
          <w:szCs w:val="20"/>
          <w:lang w:eastAsia="zh-CN"/>
          <w14:ligatures w14:val="none"/>
        </w:rPr>
        <w:t>. y con poderes suficientes para suscribir la presente declaración responsable, enterado de la convocatoria del procedimiento de contratación para la adjudicación del contrato relativo a .........................................................., se compromete en nombre (propio o de la empresa que representa), a realizarlas con estricta sujeción a las siguientes condiciones:</w:t>
      </w:r>
    </w:p>
    <w:p w14:paraId="01FEA3D3"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20DF93FF" w14:textId="77777777" w:rsidR="00A46048" w:rsidRPr="00A46048" w:rsidRDefault="00A46048" w:rsidP="00A46048">
      <w:pPr>
        <w:spacing w:after="0" w:line="240" w:lineRule="auto"/>
        <w:contextualSpacing/>
        <w:jc w:val="both"/>
        <w:textAlignment w:val="baseline"/>
        <w:rPr>
          <w:rFonts w:ascii="Verdana" w:eastAsia="Times New Roman" w:hAnsi="Verdana" w:cs="Times New Roman"/>
          <w:b/>
          <w:bCs/>
          <w:kern w:val="0"/>
          <w:sz w:val="20"/>
          <w:szCs w:val="20"/>
          <w:lang w:eastAsia="es-ES"/>
          <w14:ligatures w14:val="none"/>
        </w:rPr>
      </w:pPr>
      <w:r w:rsidRPr="00A46048">
        <w:rPr>
          <w:rFonts w:ascii="Verdana" w:eastAsia="Times New Roman" w:hAnsi="Verdana" w:cs="Times New Roman"/>
          <w:b/>
          <w:bCs/>
          <w:kern w:val="0"/>
          <w:sz w:val="20"/>
          <w:szCs w:val="20"/>
          <w:lang w:eastAsia="es-ES"/>
          <w14:ligatures w14:val="none"/>
        </w:rPr>
        <w:t xml:space="preserve">1. </w:t>
      </w:r>
      <w:r w:rsidRPr="00A46048">
        <w:rPr>
          <w:rFonts w:ascii="Verdana" w:eastAsia="Times New Roman" w:hAnsi="Verdana" w:cs="Arial"/>
          <w:b/>
          <w:kern w:val="0"/>
          <w:sz w:val="20"/>
          <w:szCs w:val="20"/>
          <w:lang w:val="ca-ES" w:eastAsia="es-ES"/>
          <w14:ligatures w14:val="none"/>
        </w:rPr>
        <w:t xml:space="preserve">PROPUESTA ECONÓMICA. </w:t>
      </w:r>
    </w:p>
    <w:p w14:paraId="3C3D55E9"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b/>
          <w:bCs/>
          <w:kern w:val="0"/>
          <w:sz w:val="20"/>
          <w:szCs w:val="20"/>
          <w:lang w:eastAsia="es-ES"/>
          <w14:ligatures w14:val="none"/>
        </w:rPr>
      </w:pPr>
    </w:p>
    <w:p w14:paraId="1815A5F0"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b/>
          <w:bCs/>
          <w:kern w:val="0"/>
          <w:sz w:val="20"/>
          <w:szCs w:val="20"/>
          <w:lang w:eastAsia="es-ES"/>
          <w14:ligatures w14:val="none"/>
        </w:rPr>
      </w:pPr>
      <w:r w:rsidRPr="00A46048">
        <w:rPr>
          <w:rFonts w:ascii="Verdana" w:eastAsia="Times New Roman" w:hAnsi="Verdana" w:cs="Times New Roman"/>
          <w:b/>
          <w:bCs/>
          <w:kern w:val="0"/>
          <w:sz w:val="20"/>
          <w:szCs w:val="20"/>
          <w:lang w:eastAsia="es-ES"/>
          <w14:ligatures w14:val="none"/>
        </w:rPr>
        <w:t>NOTA IMPORTANTE: No se deben superar los importes unitarios máximos establecidos. Superar los importes establecidos conllevará la exclusión de las empresas licitadoras.</w:t>
      </w:r>
    </w:p>
    <w:p w14:paraId="118B96F2"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b/>
          <w:bCs/>
          <w:kern w:val="0"/>
          <w:sz w:val="20"/>
          <w:szCs w:val="20"/>
          <w:lang w:eastAsia="es-ES"/>
          <w14:ligatures w14:val="none"/>
        </w:rPr>
      </w:pPr>
    </w:p>
    <w:tbl>
      <w:tblPr>
        <w:tblStyle w:val="Tablaconcuadrcula"/>
        <w:tblW w:w="9777" w:type="dxa"/>
        <w:jc w:val="center"/>
        <w:tblLayout w:type="fixed"/>
        <w:tblLook w:val="04A0" w:firstRow="1" w:lastRow="0" w:firstColumn="1" w:lastColumn="0" w:noHBand="0" w:noVBand="1"/>
      </w:tblPr>
      <w:tblGrid>
        <w:gridCol w:w="1696"/>
        <w:gridCol w:w="1276"/>
        <w:gridCol w:w="2126"/>
        <w:gridCol w:w="1843"/>
        <w:gridCol w:w="1418"/>
        <w:gridCol w:w="1418"/>
      </w:tblGrid>
      <w:tr w:rsidR="00A46048" w:rsidRPr="00A46048" w14:paraId="55843FF9" w14:textId="77777777" w:rsidTr="00E03453">
        <w:trPr>
          <w:jc w:val="center"/>
        </w:trPr>
        <w:tc>
          <w:tcPr>
            <w:tcW w:w="1696" w:type="dxa"/>
            <w:shd w:val="clear" w:color="auto" w:fill="D9D9D9"/>
            <w:vAlign w:val="center"/>
          </w:tcPr>
          <w:p w14:paraId="332A8294"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Producto</w:t>
            </w:r>
          </w:p>
        </w:tc>
        <w:tc>
          <w:tcPr>
            <w:tcW w:w="1276" w:type="dxa"/>
            <w:shd w:val="clear" w:color="auto" w:fill="D9D9D9"/>
            <w:vAlign w:val="center"/>
          </w:tcPr>
          <w:p w14:paraId="00E0383E"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Consumo estimado</w:t>
            </w:r>
          </w:p>
        </w:tc>
        <w:tc>
          <w:tcPr>
            <w:tcW w:w="2126" w:type="dxa"/>
            <w:shd w:val="clear" w:color="auto" w:fill="D9D9D9"/>
            <w:vAlign w:val="center"/>
          </w:tcPr>
          <w:p w14:paraId="34DA5926"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 xml:space="preserve">Importe unitario máximo </w:t>
            </w:r>
          </w:p>
          <w:p w14:paraId="379ACA3E"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(IVA excluido)</w:t>
            </w:r>
          </w:p>
        </w:tc>
        <w:tc>
          <w:tcPr>
            <w:tcW w:w="1843" w:type="dxa"/>
            <w:shd w:val="clear" w:color="auto" w:fill="D9D9D9"/>
            <w:vAlign w:val="center"/>
          </w:tcPr>
          <w:p w14:paraId="484D7DC8"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Importe total máximo</w:t>
            </w:r>
          </w:p>
          <w:p w14:paraId="5FDF4E4D"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(IVA excluido)</w:t>
            </w:r>
          </w:p>
        </w:tc>
        <w:tc>
          <w:tcPr>
            <w:tcW w:w="1418" w:type="dxa"/>
            <w:shd w:val="clear" w:color="auto" w:fill="D9D9D9"/>
          </w:tcPr>
          <w:p w14:paraId="14CBC85A"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Importe unitario ofertado (IVA excluido)</w:t>
            </w:r>
          </w:p>
        </w:tc>
        <w:tc>
          <w:tcPr>
            <w:tcW w:w="1418" w:type="dxa"/>
            <w:shd w:val="clear" w:color="auto" w:fill="D9D9D9"/>
          </w:tcPr>
          <w:p w14:paraId="68D1D925"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Importe total ofertado (IVA excluido)</w:t>
            </w:r>
          </w:p>
        </w:tc>
      </w:tr>
      <w:tr w:rsidR="00A46048" w:rsidRPr="00A46048" w14:paraId="206C8378" w14:textId="77777777" w:rsidTr="00E03453">
        <w:trPr>
          <w:jc w:val="center"/>
        </w:trPr>
        <w:tc>
          <w:tcPr>
            <w:tcW w:w="1696" w:type="dxa"/>
            <w:vAlign w:val="center"/>
          </w:tcPr>
          <w:p w14:paraId="4D972400" w14:textId="77777777" w:rsidR="00A46048" w:rsidRPr="00A46048" w:rsidRDefault="00A46048" w:rsidP="00A46048">
            <w:pPr>
              <w:jc w:val="center"/>
              <w:rPr>
                <w:rFonts w:ascii="Verdana" w:eastAsia="Calibri" w:hAnsi="Verdana" w:cs="Times New Roman"/>
                <w:spacing w:val="4"/>
                <w:kern w:val="28"/>
                <w:sz w:val="16"/>
                <w:szCs w:val="16"/>
                <w:lang w:eastAsia="es-ES"/>
              </w:rPr>
            </w:pPr>
            <w:r w:rsidRPr="00A46048">
              <w:rPr>
                <w:rFonts w:ascii="Verdana" w:eastAsia="Times New Roman" w:hAnsi="Verdana" w:cs="Calibri"/>
                <w:color w:val="000000"/>
                <w:sz w:val="16"/>
                <w:szCs w:val="16"/>
                <w:lang w:eastAsia="es-ES"/>
              </w:rPr>
              <w:t>Amoníaco al 24,5% en peso</w:t>
            </w:r>
          </w:p>
        </w:tc>
        <w:tc>
          <w:tcPr>
            <w:tcW w:w="1276" w:type="dxa"/>
            <w:vAlign w:val="center"/>
          </w:tcPr>
          <w:p w14:paraId="3A4CE719" w14:textId="77777777" w:rsidR="00A46048" w:rsidRPr="00A46048" w:rsidRDefault="00A46048" w:rsidP="00A46048">
            <w:pPr>
              <w:jc w:val="center"/>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 xml:space="preserve">150 </w:t>
            </w:r>
            <w:proofErr w:type="spellStart"/>
            <w:r w:rsidRPr="00A46048">
              <w:rPr>
                <w:rFonts w:ascii="Verdana" w:eastAsia="Calibri" w:hAnsi="Verdana" w:cs="Times New Roman"/>
                <w:spacing w:val="4"/>
                <w:kern w:val="28"/>
                <w:sz w:val="16"/>
                <w:szCs w:val="16"/>
                <w:lang w:eastAsia="es-ES"/>
              </w:rPr>
              <w:t>tn</w:t>
            </w:r>
            <w:proofErr w:type="spellEnd"/>
          </w:p>
        </w:tc>
        <w:tc>
          <w:tcPr>
            <w:tcW w:w="2126" w:type="dxa"/>
            <w:vAlign w:val="center"/>
          </w:tcPr>
          <w:p w14:paraId="334A6E6B"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247,50.-€/</w:t>
            </w:r>
            <w:proofErr w:type="spellStart"/>
            <w:r w:rsidRPr="00A46048">
              <w:rPr>
                <w:rFonts w:ascii="Verdana" w:eastAsia="Calibri" w:hAnsi="Verdana" w:cs="Times New Roman"/>
                <w:spacing w:val="4"/>
                <w:kern w:val="28"/>
                <w:sz w:val="16"/>
                <w:szCs w:val="16"/>
                <w:lang w:eastAsia="es-ES"/>
              </w:rPr>
              <w:t>tn</w:t>
            </w:r>
            <w:proofErr w:type="spellEnd"/>
          </w:p>
        </w:tc>
        <w:tc>
          <w:tcPr>
            <w:tcW w:w="1843" w:type="dxa"/>
            <w:vAlign w:val="center"/>
          </w:tcPr>
          <w:p w14:paraId="497ACB86"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37.125,00.-€</w:t>
            </w:r>
          </w:p>
        </w:tc>
        <w:tc>
          <w:tcPr>
            <w:tcW w:w="1418" w:type="dxa"/>
            <w:vAlign w:val="center"/>
          </w:tcPr>
          <w:p w14:paraId="06DEA68E"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c>
          <w:tcPr>
            <w:tcW w:w="1418" w:type="dxa"/>
            <w:vAlign w:val="center"/>
          </w:tcPr>
          <w:p w14:paraId="26A84504"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r>
    </w:tbl>
    <w:p w14:paraId="7DFC6456"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56A23DF6" w14:textId="77777777" w:rsidR="00A46048" w:rsidRPr="00A46048" w:rsidRDefault="00A46048" w:rsidP="00A46048">
      <w:pPr>
        <w:tabs>
          <w:tab w:val="left" w:pos="2985"/>
        </w:tabs>
        <w:autoSpaceDE w:val="0"/>
        <w:autoSpaceDN w:val="0"/>
        <w:spacing w:after="0" w:line="240" w:lineRule="auto"/>
        <w:jc w:val="both"/>
        <w:rPr>
          <w:rFonts w:ascii="Verdana" w:eastAsia="Times New Roman" w:hAnsi="Verdana" w:cs="Times New Roman"/>
          <w:kern w:val="0"/>
          <w:sz w:val="20"/>
          <w:szCs w:val="20"/>
          <w:lang w:eastAsia="es-ES"/>
          <w14:ligatures w14:val="none"/>
        </w:rPr>
      </w:pPr>
      <w:r w:rsidRPr="00A46048">
        <w:rPr>
          <w:rFonts w:ascii="Verdana" w:eastAsia="Times New Roman" w:hAnsi="Verdana" w:cs="Times New Roman"/>
          <w:kern w:val="0"/>
          <w:sz w:val="20"/>
          <w:szCs w:val="20"/>
          <w:lang w:eastAsia="es-ES"/>
          <w14:ligatures w14:val="none"/>
        </w:rPr>
        <w:t>Los importes unitarios ofertados serán los vinculantes a efectos contractuales. En caso de discordancia entre el importe unitario ofertado y los importes totales, se volverán a calcular los importes ofertados en base siempre al precio unitario ofertado.</w:t>
      </w:r>
    </w:p>
    <w:p w14:paraId="292FF6FC" w14:textId="77777777" w:rsidR="00A46048" w:rsidRPr="00A46048" w:rsidRDefault="00A46048" w:rsidP="00A46048">
      <w:pPr>
        <w:spacing w:before="240" w:after="240" w:line="276" w:lineRule="auto"/>
        <w:jc w:val="both"/>
        <w:rPr>
          <w:rFonts w:ascii="Verdana" w:eastAsia="Verdana" w:hAnsi="Verdana" w:cs="Verdana"/>
          <w:b/>
          <w:bCs/>
          <w:kern w:val="0"/>
          <w:sz w:val="20"/>
          <w:szCs w:val="20"/>
          <w:lang w:eastAsia="es-ES"/>
          <w14:ligatures w14:val="none"/>
        </w:rPr>
      </w:pPr>
      <w:r w:rsidRPr="00A46048">
        <w:rPr>
          <w:rFonts w:ascii="Verdana" w:eastAsia="Verdana" w:hAnsi="Verdana" w:cs="Verdana"/>
          <w:b/>
          <w:bCs/>
          <w:kern w:val="0"/>
          <w:sz w:val="20"/>
          <w:szCs w:val="20"/>
          <w:lang w:eastAsia="es-ES"/>
          <w14:ligatures w14:val="none"/>
        </w:rPr>
        <w:t xml:space="preserve">Además del cuadro de precios unitarios cumplimentado, deberá entregarse en formato digital una memoria especificando en detalle las </w:t>
      </w:r>
      <w:r w:rsidRPr="00A46048">
        <w:rPr>
          <w:rFonts w:ascii="Verdana" w:eastAsia="Verdana" w:hAnsi="Verdana" w:cs="Verdana"/>
          <w:b/>
          <w:bCs/>
          <w:kern w:val="0"/>
          <w:sz w:val="20"/>
          <w:szCs w:val="20"/>
          <w:u w:val="single"/>
          <w:lang w:eastAsia="es-ES"/>
          <w14:ligatures w14:val="none"/>
        </w:rPr>
        <w:t>características de los productos químicos solicitados, incluyendo las fichas técnicas y de seguridad y demás documentación análoga que pueda ser de interés.</w:t>
      </w:r>
    </w:p>
    <w:p w14:paraId="3022FB9D"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b/>
          <w:bCs/>
          <w:kern w:val="0"/>
          <w:sz w:val="20"/>
          <w:szCs w:val="20"/>
          <w:lang w:eastAsia="es-ES"/>
          <w14:ligatures w14:val="none"/>
        </w:rPr>
      </w:pPr>
      <w:r w:rsidRPr="00A46048">
        <w:rPr>
          <w:rFonts w:ascii="Verdana" w:eastAsia="Times New Roman" w:hAnsi="Verdana" w:cs="Times New Roman"/>
          <w:b/>
          <w:bCs/>
          <w:kern w:val="0"/>
          <w:sz w:val="20"/>
          <w:szCs w:val="20"/>
          <w:lang w:eastAsia="es-ES"/>
          <w14:ligatures w14:val="none"/>
        </w:rPr>
        <w:t>2. CRITERIOS AMBIENTALES:</w:t>
      </w:r>
    </w:p>
    <w:p w14:paraId="491B7640"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b/>
          <w:bCs/>
          <w:kern w:val="0"/>
          <w:sz w:val="20"/>
          <w:szCs w:val="20"/>
          <w:lang w:eastAsia="es-ES"/>
          <w14:ligatures w14:val="none"/>
        </w:rPr>
      </w:pPr>
    </w:p>
    <w:p w14:paraId="3D944247" w14:textId="77777777" w:rsidR="00A46048" w:rsidRPr="00A46048" w:rsidRDefault="00A46048" w:rsidP="00A46048">
      <w:pPr>
        <w:spacing w:after="0" w:line="276" w:lineRule="auto"/>
        <w:jc w:val="both"/>
        <w:rPr>
          <w:rFonts w:ascii="Verdana" w:eastAsia="MS Mincho" w:hAnsi="Verdana" w:cs="Times New Roman"/>
          <w:b/>
          <w:kern w:val="0"/>
          <w:sz w:val="20"/>
          <w:szCs w:val="20"/>
          <w:lang w:eastAsia="zh-CN"/>
          <w14:ligatures w14:val="none"/>
        </w:rPr>
      </w:pPr>
      <w:r w:rsidRPr="00A46048">
        <w:rPr>
          <w:rFonts w:ascii="Verdana" w:eastAsia="MS Mincho" w:hAnsi="Verdana" w:cs="Times New Roman"/>
          <w:b/>
          <w:kern w:val="0"/>
          <w:sz w:val="20"/>
          <w:szCs w:val="20"/>
          <w:lang w:eastAsia="zh-CN"/>
          <w14:ligatures w14:val="none"/>
        </w:rPr>
        <w:t>Emisiones de los vehículos adscritos para la realización del suministro.</w:t>
      </w:r>
    </w:p>
    <w:p w14:paraId="7BBF6D24" w14:textId="77777777" w:rsidR="00A46048" w:rsidRPr="00A46048" w:rsidRDefault="00A46048" w:rsidP="00A46048">
      <w:pPr>
        <w:spacing w:after="0" w:line="276" w:lineRule="auto"/>
        <w:ind w:left="142"/>
        <w:jc w:val="both"/>
        <w:rPr>
          <w:rFonts w:ascii="Verdana" w:eastAsia="MS Mincho" w:hAnsi="Verdana" w:cs="Times New Roman"/>
          <w:b/>
          <w:kern w:val="0"/>
          <w:sz w:val="20"/>
          <w:szCs w:val="20"/>
          <w:lang w:eastAsia="zh-CN"/>
          <w14:ligatures w14:val="none"/>
        </w:rPr>
      </w:pPr>
    </w:p>
    <w:p w14:paraId="79CAE5A0" w14:textId="77777777" w:rsidR="00A46048" w:rsidRPr="00A46048" w:rsidRDefault="00A46048" w:rsidP="00A46048">
      <w:pPr>
        <w:suppressAutoHyphens/>
        <w:spacing w:after="0" w:line="276" w:lineRule="auto"/>
        <w:jc w:val="both"/>
        <w:rPr>
          <w:rFonts w:ascii="Verdana" w:eastAsia="MS Mincho" w:hAnsi="Verdana" w:cs="Arial"/>
          <w:kern w:val="0"/>
          <w:sz w:val="20"/>
          <w:szCs w:val="20"/>
          <w:lang w:eastAsia="zh-CN"/>
          <w14:ligatures w14:val="none"/>
        </w:rPr>
      </w:pPr>
      <w:r w:rsidRPr="00A46048">
        <w:rPr>
          <w:rFonts w:ascii="Verdana" w:eastAsia="MS Mincho" w:hAnsi="Verdana" w:cs="Arial"/>
          <w:kern w:val="0"/>
          <w:sz w:val="20"/>
          <w:szCs w:val="20"/>
          <w:lang w:eastAsia="zh-CN"/>
          <w14:ligatures w14:val="none"/>
        </w:rPr>
        <w:t>Se evaluará la calidad ambiental de los vehículos adscritos para la realización del suministro.</w:t>
      </w:r>
    </w:p>
    <w:p w14:paraId="77D82C86" w14:textId="77777777" w:rsidR="00A46048" w:rsidRPr="00A46048" w:rsidRDefault="00A46048" w:rsidP="00A46048">
      <w:pPr>
        <w:suppressAutoHyphens/>
        <w:spacing w:after="0" w:line="276" w:lineRule="auto"/>
        <w:jc w:val="both"/>
        <w:rPr>
          <w:rFonts w:ascii="Verdana" w:eastAsia="MS Mincho" w:hAnsi="Verdana" w:cs="Arial"/>
          <w:kern w:val="0"/>
          <w:sz w:val="20"/>
          <w:szCs w:val="20"/>
          <w:lang w:eastAsia="zh-CN"/>
          <w14:ligatures w14:val="none"/>
        </w:rPr>
      </w:pPr>
    </w:p>
    <w:p w14:paraId="3B310532" w14:textId="77777777" w:rsidR="00A46048" w:rsidRPr="00A46048" w:rsidRDefault="00A46048" w:rsidP="00A46048">
      <w:pPr>
        <w:suppressAutoHyphens/>
        <w:spacing w:after="0" w:line="276" w:lineRule="auto"/>
        <w:jc w:val="both"/>
        <w:rPr>
          <w:rFonts w:ascii="Verdana" w:eastAsia="MS Mincho" w:hAnsi="Verdana" w:cs="Arial"/>
          <w:kern w:val="0"/>
          <w:sz w:val="20"/>
          <w:szCs w:val="20"/>
          <w:lang w:eastAsia="zh-CN"/>
          <w14:ligatures w14:val="none"/>
        </w:rPr>
      </w:pPr>
      <w:r w:rsidRPr="00A46048">
        <w:rPr>
          <w:rFonts w:ascii="Verdana" w:eastAsia="MS Mincho" w:hAnsi="Verdana" w:cs="Arial"/>
          <w:kern w:val="0"/>
          <w:sz w:val="20"/>
          <w:szCs w:val="20"/>
          <w:lang w:eastAsia="zh-CN"/>
          <w14:ligatures w14:val="none"/>
        </w:rPr>
        <w:t>Se facilitarán fichas de los vehículos adscritos al suministro y se valorará proporcionalmente de acuerdo con la tabla siguiente:</w:t>
      </w:r>
    </w:p>
    <w:p w14:paraId="62A11405" w14:textId="77777777" w:rsidR="00A46048" w:rsidRPr="00A46048" w:rsidRDefault="00A46048" w:rsidP="00A46048">
      <w:pPr>
        <w:suppressAutoHyphens/>
        <w:spacing w:after="0" w:line="276" w:lineRule="auto"/>
        <w:rPr>
          <w:rFonts w:ascii="Verdana" w:eastAsia="MS Mincho" w:hAnsi="Verdana" w:cs="Arial"/>
          <w:kern w:val="0"/>
          <w:sz w:val="20"/>
          <w:szCs w:val="20"/>
          <w:lang w:eastAsia="zh-CN"/>
          <w14:ligatures w14:val="none"/>
        </w:rPr>
      </w:pPr>
    </w:p>
    <w:tbl>
      <w:tblPr>
        <w:tblW w:w="4810" w:type="dxa"/>
        <w:jc w:val="center"/>
        <w:tblCellMar>
          <w:left w:w="70" w:type="dxa"/>
          <w:right w:w="70" w:type="dxa"/>
        </w:tblCellMar>
        <w:tblLook w:val="04A0" w:firstRow="1" w:lastRow="0" w:firstColumn="1" w:lastColumn="0" w:noHBand="0" w:noVBand="1"/>
      </w:tblPr>
      <w:tblGrid>
        <w:gridCol w:w="3534"/>
        <w:gridCol w:w="1276"/>
      </w:tblGrid>
      <w:tr w:rsidR="00A46048" w:rsidRPr="00A46048" w14:paraId="67B717D8" w14:textId="77777777" w:rsidTr="00E03453">
        <w:trPr>
          <w:trHeight w:val="972"/>
          <w:tblHeader/>
          <w:jc w:val="center"/>
        </w:trPr>
        <w:tc>
          <w:tcPr>
            <w:tcW w:w="3534"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588A013F" w14:textId="77777777" w:rsidR="00A46048" w:rsidRPr="00A46048" w:rsidRDefault="00A46048" w:rsidP="00A46048">
            <w:pPr>
              <w:spacing w:after="0" w:line="276" w:lineRule="auto"/>
              <w:jc w:val="center"/>
              <w:rPr>
                <w:rFonts w:ascii="Verdana" w:eastAsia="MS Mincho" w:hAnsi="Verdana" w:cs="Calibri"/>
                <w:b/>
                <w:bCs/>
                <w:color w:val="000000"/>
                <w:kern w:val="0"/>
                <w:sz w:val="16"/>
                <w:szCs w:val="16"/>
                <w:lang w:eastAsia="ja-JP"/>
                <w14:ligatures w14:val="none"/>
              </w:rPr>
            </w:pPr>
            <w:r w:rsidRPr="00A46048">
              <w:rPr>
                <w:rFonts w:ascii="Verdana" w:eastAsia="MS Mincho" w:hAnsi="Verdana" w:cs="Calibri"/>
                <w:b/>
                <w:bCs/>
                <w:color w:val="000000"/>
                <w:kern w:val="0"/>
                <w:sz w:val="16"/>
                <w:szCs w:val="16"/>
                <w:lang w:eastAsia="ja-JP"/>
                <w14:ligatures w14:val="none"/>
              </w:rPr>
              <w:t>CONTROL DE EMISIONES DE ÓXIDOS DE NITRÓGENO (NOX) Y EMISIONES DE PARTÍCULAS (PM)</w:t>
            </w:r>
          </w:p>
        </w:tc>
        <w:tc>
          <w:tcPr>
            <w:tcW w:w="1276" w:type="dxa"/>
            <w:tcBorders>
              <w:top w:val="single" w:sz="8" w:space="0" w:color="auto"/>
              <w:left w:val="nil"/>
              <w:bottom w:val="single" w:sz="8" w:space="0" w:color="auto"/>
              <w:right w:val="single" w:sz="4" w:space="0" w:color="auto"/>
            </w:tcBorders>
            <w:shd w:val="clear" w:color="auto" w:fill="BFBFBF"/>
            <w:vAlign w:val="center"/>
            <w:hideMark/>
          </w:tcPr>
          <w:p w14:paraId="415EAA46" w14:textId="77777777" w:rsidR="00A46048" w:rsidRPr="00A46048" w:rsidRDefault="00A46048" w:rsidP="00A46048">
            <w:pPr>
              <w:spacing w:after="0" w:line="276" w:lineRule="auto"/>
              <w:jc w:val="center"/>
              <w:rPr>
                <w:rFonts w:ascii="Verdana" w:eastAsia="MS Mincho" w:hAnsi="Verdana" w:cs="Calibri"/>
                <w:b/>
                <w:bCs/>
                <w:color w:val="000000"/>
                <w:kern w:val="0"/>
                <w:sz w:val="16"/>
                <w:szCs w:val="16"/>
                <w:lang w:eastAsia="ja-JP"/>
                <w14:ligatures w14:val="none"/>
              </w:rPr>
            </w:pPr>
            <w:r w:rsidRPr="00A46048">
              <w:rPr>
                <w:rFonts w:ascii="Verdana" w:eastAsia="MS Mincho" w:hAnsi="Verdana" w:cs="Calibri"/>
                <w:b/>
                <w:bCs/>
                <w:color w:val="000000"/>
                <w:kern w:val="0"/>
                <w:sz w:val="16"/>
                <w:szCs w:val="16"/>
                <w:lang w:eastAsia="ja-JP"/>
                <w14:ligatures w14:val="none"/>
              </w:rPr>
              <w:t>Número de vehículos</w:t>
            </w:r>
          </w:p>
        </w:tc>
      </w:tr>
      <w:tr w:rsidR="00A46048" w:rsidRPr="00A46048" w14:paraId="39B3AE3F" w14:textId="77777777" w:rsidTr="00E03453">
        <w:trPr>
          <w:trHeight w:val="600"/>
          <w:jc w:val="center"/>
        </w:trPr>
        <w:tc>
          <w:tcPr>
            <w:tcW w:w="3534" w:type="dxa"/>
            <w:tcBorders>
              <w:top w:val="nil"/>
              <w:left w:val="single" w:sz="8" w:space="0" w:color="auto"/>
              <w:bottom w:val="single" w:sz="4" w:space="0" w:color="auto"/>
              <w:right w:val="single" w:sz="8" w:space="0" w:color="auto"/>
            </w:tcBorders>
            <w:vAlign w:val="center"/>
            <w:hideMark/>
          </w:tcPr>
          <w:p w14:paraId="761AA031"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Vehículos ADSCRITOS AL SUMINISTRO con etiqueta ambiental ECO y/o 0</w:t>
            </w:r>
          </w:p>
        </w:tc>
        <w:tc>
          <w:tcPr>
            <w:tcW w:w="1276" w:type="dxa"/>
            <w:tcBorders>
              <w:top w:val="nil"/>
              <w:left w:val="nil"/>
              <w:bottom w:val="single" w:sz="4" w:space="0" w:color="auto"/>
              <w:right w:val="single" w:sz="4" w:space="0" w:color="auto"/>
            </w:tcBorders>
            <w:noWrap/>
            <w:vAlign w:val="center"/>
            <w:hideMark/>
          </w:tcPr>
          <w:p w14:paraId="76807920"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 </w:t>
            </w:r>
          </w:p>
        </w:tc>
      </w:tr>
      <w:tr w:rsidR="00A46048" w:rsidRPr="00A46048" w14:paraId="006A5759" w14:textId="77777777" w:rsidTr="00E03453">
        <w:trPr>
          <w:trHeight w:val="600"/>
          <w:jc w:val="center"/>
        </w:trPr>
        <w:tc>
          <w:tcPr>
            <w:tcW w:w="3534" w:type="dxa"/>
            <w:tcBorders>
              <w:top w:val="nil"/>
              <w:left w:val="single" w:sz="8" w:space="0" w:color="auto"/>
              <w:bottom w:val="single" w:sz="4" w:space="0" w:color="auto"/>
              <w:right w:val="single" w:sz="8" w:space="0" w:color="auto"/>
            </w:tcBorders>
            <w:vAlign w:val="center"/>
            <w:hideMark/>
          </w:tcPr>
          <w:p w14:paraId="3D3076D6"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Vehículos ADSCRITOS AL SUMINISTRO con etiqueta ambiental C</w:t>
            </w:r>
          </w:p>
        </w:tc>
        <w:tc>
          <w:tcPr>
            <w:tcW w:w="1276" w:type="dxa"/>
            <w:tcBorders>
              <w:top w:val="nil"/>
              <w:left w:val="nil"/>
              <w:bottom w:val="single" w:sz="4" w:space="0" w:color="auto"/>
              <w:right w:val="single" w:sz="4" w:space="0" w:color="auto"/>
            </w:tcBorders>
            <w:noWrap/>
            <w:vAlign w:val="center"/>
            <w:hideMark/>
          </w:tcPr>
          <w:p w14:paraId="074BC251"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 </w:t>
            </w:r>
          </w:p>
        </w:tc>
      </w:tr>
      <w:tr w:rsidR="00A46048" w:rsidRPr="00A46048" w14:paraId="057D450E" w14:textId="77777777" w:rsidTr="00E03453">
        <w:trPr>
          <w:trHeight w:val="600"/>
          <w:jc w:val="center"/>
        </w:trPr>
        <w:tc>
          <w:tcPr>
            <w:tcW w:w="3534" w:type="dxa"/>
            <w:tcBorders>
              <w:top w:val="nil"/>
              <w:left w:val="single" w:sz="8" w:space="0" w:color="auto"/>
              <w:bottom w:val="single" w:sz="4" w:space="0" w:color="auto"/>
              <w:right w:val="single" w:sz="8" w:space="0" w:color="auto"/>
            </w:tcBorders>
            <w:vAlign w:val="center"/>
            <w:hideMark/>
          </w:tcPr>
          <w:p w14:paraId="0AA5B479"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Vehículos ADSCRITOS AL SUMINISTRO con etiqueta ambiental B</w:t>
            </w:r>
          </w:p>
        </w:tc>
        <w:tc>
          <w:tcPr>
            <w:tcW w:w="1276" w:type="dxa"/>
            <w:tcBorders>
              <w:top w:val="nil"/>
              <w:left w:val="nil"/>
              <w:bottom w:val="single" w:sz="4" w:space="0" w:color="auto"/>
              <w:right w:val="single" w:sz="4" w:space="0" w:color="auto"/>
            </w:tcBorders>
            <w:noWrap/>
            <w:vAlign w:val="center"/>
            <w:hideMark/>
          </w:tcPr>
          <w:p w14:paraId="12092FD9"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 </w:t>
            </w:r>
          </w:p>
        </w:tc>
      </w:tr>
      <w:tr w:rsidR="00A46048" w:rsidRPr="00A46048" w14:paraId="472E4336" w14:textId="77777777" w:rsidTr="00E03453">
        <w:trPr>
          <w:trHeight w:val="612"/>
          <w:jc w:val="center"/>
        </w:trPr>
        <w:tc>
          <w:tcPr>
            <w:tcW w:w="3534" w:type="dxa"/>
            <w:tcBorders>
              <w:top w:val="nil"/>
              <w:left w:val="single" w:sz="8" w:space="0" w:color="auto"/>
              <w:bottom w:val="single" w:sz="8" w:space="0" w:color="auto"/>
              <w:right w:val="single" w:sz="8" w:space="0" w:color="auto"/>
            </w:tcBorders>
            <w:vAlign w:val="center"/>
            <w:hideMark/>
          </w:tcPr>
          <w:p w14:paraId="31CEE22C"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Vehículos totales ADSCRITOS AL SUMINISTRO</w:t>
            </w:r>
          </w:p>
        </w:tc>
        <w:tc>
          <w:tcPr>
            <w:tcW w:w="1276" w:type="dxa"/>
            <w:tcBorders>
              <w:top w:val="nil"/>
              <w:left w:val="nil"/>
              <w:bottom w:val="single" w:sz="8" w:space="0" w:color="auto"/>
              <w:right w:val="single" w:sz="4" w:space="0" w:color="auto"/>
            </w:tcBorders>
            <w:noWrap/>
            <w:vAlign w:val="center"/>
            <w:hideMark/>
          </w:tcPr>
          <w:p w14:paraId="68C77707"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 </w:t>
            </w:r>
          </w:p>
        </w:tc>
      </w:tr>
    </w:tbl>
    <w:p w14:paraId="54D553EB" w14:textId="77777777" w:rsidR="00A46048" w:rsidRPr="00A46048" w:rsidRDefault="00A46048" w:rsidP="00A4604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ind w:left="502"/>
        <w:contextualSpacing/>
        <w:rPr>
          <w:rFonts w:ascii="Verdana" w:eastAsia="MS Mincho" w:hAnsi="Verdana" w:cs="Verdana"/>
          <w:kern w:val="0"/>
          <w:sz w:val="20"/>
          <w:szCs w:val="20"/>
          <w:u w:val="single"/>
          <w14:ligatures w14:val="none"/>
        </w:rPr>
      </w:pPr>
      <w:r w:rsidRPr="00A46048">
        <w:rPr>
          <w:rFonts w:ascii="Verdana" w:eastAsia="MS Mincho" w:hAnsi="Verdana" w:cs="Arial"/>
          <w:color w:val="333399"/>
          <w:kern w:val="0"/>
          <w:sz w:val="20"/>
          <w:szCs w:val="20"/>
          <w:lang w:eastAsia="zh-CN"/>
          <w14:ligatures w14:val="none"/>
        </w:rPr>
        <w:tab/>
      </w:r>
    </w:p>
    <w:p w14:paraId="17014E64" w14:textId="77777777" w:rsidR="00A46048" w:rsidRPr="00A46048" w:rsidRDefault="00A46048" w:rsidP="00A46048">
      <w:pPr>
        <w:overflowPunct w:val="0"/>
        <w:adjustRightInd w:val="0"/>
        <w:spacing w:after="0" w:line="276" w:lineRule="auto"/>
        <w:jc w:val="both"/>
        <w:textAlignment w:val="baseline"/>
        <w:rPr>
          <w:rFonts w:ascii="Verdana" w:eastAsia="MS Mincho" w:hAnsi="Verdana" w:cs="Verdana"/>
          <w:b/>
          <w:bCs/>
          <w:kern w:val="0"/>
          <w:sz w:val="20"/>
          <w:szCs w:val="20"/>
          <w:u w:val="single"/>
          <w:lang w:eastAsia="es-ES"/>
          <w14:ligatures w14:val="none"/>
        </w:rPr>
      </w:pPr>
      <w:r w:rsidRPr="00A46048">
        <w:rPr>
          <w:rFonts w:ascii="Verdana" w:eastAsia="MS Mincho" w:hAnsi="Verdana" w:cs="Verdana"/>
          <w:b/>
          <w:bCs/>
          <w:kern w:val="0"/>
          <w:sz w:val="20"/>
          <w:szCs w:val="20"/>
          <w:u w:val="single"/>
          <w:lang w:eastAsia="es-ES"/>
          <w14:ligatures w14:val="none"/>
        </w:rPr>
        <w:t>***** IMPORTANTE***** LOS VEHICULOS A LOS QUE SE HAGA REFERENCIA EN ESTE APARTADO SERAN LOS QUE LA EMPRESA LICITADORA TENGA PREVISTO ADSCRIBIR AL SUMINISTRO, Y SERAN UTILIZADOS DE HOMOGENEAMENTE A LO LARGO DE LA PRESTACIÓN DEL SUMINISTRO.</w:t>
      </w:r>
    </w:p>
    <w:p w14:paraId="28291B03" w14:textId="77777777" w:rsidR="00A46048" w:rsidRPr="00A46048" w:rsidRDefault="00A46048" w:rsidP="00A46048">
      <w:pPr>
        <w:overflowPunct w:val="0"/>
        <w:adjustRightInd w:val="0"/>
        <w:spacing w:after="0" w:line="276" w:lineRule="auto"/>
        <w:jc w:val="both"/>
        <w:textAlignment w:val="baseline"/>
        <w:rPr>
          <w:rFonts w:ascii="Verdana" w:eastAsia="MS Mincho" w:hAnsi="Verdana" w:cs="Verdana"/>
          <w:b/>
          <w:bCs/>
          <w:kern w:val="0"/>
          <w:sz w:val="20"/>
          <w:szCs w:val="20"/>
          <w:u w:val="single"/>
          <w:lang w:eastAsia="es-ES"/>
          <w14:ligatures w14:val="none"/>
        </w:rPr>
      </w:pPr>
    </w:p>
    <w:p w14:paraId="4BFDFCE8" w14:textId="77777777" w:rsidR="00A46048" w:rsidRPr="00A46048" w:rsidRDefault="00A46048" w:rsidP="00A46048">
      <w:pPr>
        <w:overflowPunct w:val="0"/>
        <w:adjustRightInd w:val="0"/>
        <w:spacing w:after="0" w:line="276" w:lineRule="auto"/>
        <w:jc w:val="both"/>
        <w:textAlignment w:val="baseline"/>
        <w:rPr>
          <w:rFonts w:ascii="Verdana" w:eastAsia="MS Mincho" w:hAnsi="Verdana" w:cs="Verdana"/>
          <w:kern w:val="0"/>
          <w:sz w:val="20"/>
          <w:szCs w:val="20"/>
          <w:u w:val="single"/>
          <w:lang w:eastAsia="es-ES"/>
          <w14:ligatures w14:val="none"/>
        </w:rPr>
      </w:pPr>
      <w:r w:rsidRPr="00A46048">
        <w:rPr>
          <w:rFonts w:ascii="Verdana" w:eastAsia="MS Mincho" w:hAnsi="Verdana" w:cs="Verdana"/>
          <w:kern w:val="0"/>
          <w:sz w:val="20"/>
          <w:szCs w:val="20"/>
          <w:u w:val="single"/>
          <w:lang w:eastAsia="es-ES"/>
          <w14:ligatures w14:val="none"/>
        </w:rPr>
        <w:t>Juntamente con la oferta, se deberá indicar la tipología de vehículos destinados a los Suministros juntamente con los números de matrícula y documentación correspondiente (fichas técnicas).</w:t>
      </w:r>
    </w:p>
    <w:p w14:paraId="69DC40AC" w14:textId="77777777" w:rsidR="00A46048" w:rsidRPr="00A46048" w:rsidRDefault="00A46048" w:rsidP="00A46048">
      <w:pPr>
        <w:overflowPunct w:val="0"/>
        <w:adjustRightInd w:val="0"/>
        <w:spacing w:after="0" w:line="276" w:lineRule="auto"/>
        <w:jc w:val="both"/>
        <w:textAlignment w:val="baseline"/>
        <w:rPr>
          <w:rFonts w:ascii="Verdana" w:eastAsia="MS Mincho" w:hAnsi="Verdana" w:cs="Verdana"/>
          <w:kern w:val="0"/>
          <w:sz w:val="20"/>
          <w:szCs w:val="20"/>
          <w:u w:val="single"/>
          <w:lang w:eastAsia="es-ES"/>
          <w14:ligatures w14:val="none"/>
        </w:rPr>
      </w:pPr>
    </w:p>
    <w:p w14:paraId="41A9F202" w14:textId="77777777" w:rsidR="00A46048" w:rsidRPr="00A46048" w:rsidRDefault="00A46048" w:rsidP="00A46048">
      <w:pPr>
        <w:overflowPunct w:val="0"/>
        <w:adjustRightInd w:val="0"/>
        <w:spacing w:after="0" w:line="276" w:lineRule="auto"/>
        <w:jc w:val="both"/>
        <w:textAlignment w:val="baseline"/>
        <w:rPr>
          <w:rFonts w:ascii="Verdana" w:eastAsia="MS Mincho" w:hAnsi="Verdana" w:cs="Verdana"/>
          <w:kern w:val="0"/>
          <w:sz w:val="20"/>
          <w:szCs w:val="20"/>
          <w:lang w:eastAsia="es-ES"/>
          <w14:ligatures w14:val="none"/>
        </w:rPr>
      </w:pPr>
      <w:r w:rsidRPr="00A46048">
        <w:rPr>
          <w:rFonts w:ascii="Verdana" w:eastAsia="MS Mincho" w:hAnsi="Verdana" w:cs="Verdana"/>
          <w:kern w:val="0"/>
          <w:sz w:val="20"/>
          <w:szCs w:val="20"/>
          <w:lang w:eastAsia="es-ES"/>
          <w14:ligatures w14:val="none"/>
        </w:rPr>
        <w:t>Durante la ejecución del contrato, no se admitirán vehículos no indicados en este apartado. En caso de ser necesaria la sustitución de estos, los nuevos deberán disponer de las mismas características que los ofertados, con la previa aceptación de TERSA.</w:t>
      </w:r>
    </w:p>
    <w:p w14:paraId="2FB6034E" w14:textId="77777777" w:rsidR="00A46048" w:rsidRPr="00A46048" w:rsidRDefault="00A46048" w:rsidP="00A46048">
      <w:pPr>
        <w:tabs>
          <w:tab w:val="left" w:pos="2985"/>
        </w:tabs>
        <w:autoSpaceDE w:val="0"/>
        <w:autoSpaceDN w:val="0"/>
        <w:spacing w:after="0" w:line="240" w:lineRule="auto"/>
        <w:jc w:val="both"/>
        <w:rPr>
          <w:rFonts w:ascii="Verdana" w:eastAsia="Times New Roman" w:hAnsi="Verdana" w:cs="Times New Roman"/>
          <w:kern w:val="0"/>
          <w:sz w:val="20"/>
          <w:szCs w:val="20"/>
          <w:u w:val="single"/>
          <w:lang w:val="es-ES_tradnl" w:eastAsia="es-ES"/>
          <w14:ligatures w14:val="none"/>
        </w:rPr>
      </w:pP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p>
    <w:p w14:paraId="74A9933C" w14:textId="77777777" w:rsidR="00A46048" w:rsidRPr="00A46048" w:rsidRDefault="00A46048" w:rsidP="00A46048">
      <w:pPr>
        <w:tabs>
          <w:tab w:val="left" w:pos="2985"/>
        </w:tabs>
        <w:autoSpaceDE w:val="0"/>
        <w:autoSpaceDN w:val="0"/>
        <w:spacing w:after="0" w:line="240" w:lineRule="auto"/>
        <w:jc w:val="both"/>
        <w:rPr>
          <w:rFonts w:ascii="Verdana" w:eastAsia="Times New Roman" w:hAnsi="Verdana" w:cs="Times New Roman"/>
          <w:b/>
          <w:bCs/>
          <w:kern w:val="0"/>
          <w:sz w:val="20"/>
          <w:szCs w:val="20"/>
          <w:lang w:eastAsia="es-ES"/>
          <w14:ligatures w14:val="none"/>
        </w:rPr>
      </w:pPr>
    </w:p>
    <w:p w14:paraId="28826513" w14:textId="77777777" w:rsidR="00A46048" w:rsidRPr="00A46048" w:rsidRDefault="00A46048" w:rsidP="00A46048">
      <w:pPr>
        <w:autoSpaceDE w:val="0"/>
        <w:autoSpaceDN w:val="0"/>
        <w:spacing w:after="0" w:line="240" w:lineRule="auto"/>
        <w:contextualSpacing/>
        <w:rPr>
          <w:rFonts w:ascii="Verdana" w:eastAsia="Times New Roman" w:hAnsi="Verdana" w:cs="Times New Roman"/>
          <w:b/>
          <w:bCs/>
          <w:kern w:val="0"/>
          <w:sz w:val="20"/>
          <w:szCs w:val="20"/>
          <w:lang w:val="ca-ES" w:eastAsia="es-ES"/>
          <w14:ligatures w14:val="none"/>
        </w:rPr>
      </w:pPr>
    </w:p>
    <w:p w14:paraId="2D6C628B" w14:textId="77777777" w:rsidR="00A46048" w:rsidRPr="00A46048" w:rsidRDefault="00A46048" w:rsidP="00A46048">
      <w:pPr>
        <w:autoSpaceDE w:val="0"/>
        <w:autoSpaceDN w:val="0"/>
        <w:spacing w:after="0" w:line="240" w:lineRule="auto"/>
        <w:jc w:val="center"/>
        <w:textAlignment w:val="baseline"/>
        <w:rPr>
          <w:rFonts w:ascii="Verdana" w:eastAsia="Times New Roman" w:hAnsi="Verdana" w:cs="Arial"/>
          <w:i/>
          <w:kern w:val="0"/>
          <w:sz w:val="20"/>
          <w:szCs w:val="20"/>
          <w:lang w:val="es-ES_tradnl" w:eastAsia="es-ES"/>
          <w14:ligatures w14:val="none"/>
        </w:rPr>
      </w:pPr>
      <w:r w:rsidRPr="00A46048">
        <w:rPr>
          <w:rFonts w:ascii="Verdana" w:eastAsia="Times New Roman" w:hAnsi="Verdana" w:cs="Arial"/>
          <w:i/>
          <w:kern w:val="0"/>
          <w:sz w:val="20"/>
          <w:szCs w:val="20"/>
          <w:lang w:val="es-ES_tradnl" w:eastAsia="es-ES"/>
          <w14:ligatures w14:val="none"/>
        </w:rPr>
        <w:t>Plazo de validez de la oferta............................5 meses</w:t>
      </w:r>
    </w:p>
    <w:p w14:paraId="320D43C4" w14:textId="77777777" w:rsidR="00A46048" w:rsidRPr="00A46048" w:rsidRDefault="00A46048" w:rsidP="00A46048">
      <w:pPr>
        <w:autoSpaceDE w:val="0"/>
        <w:autoSpaceDN w:val="0"/>
        <w:spacing w:after="0" w:line="240" w:lineRule="auto"/>
        <w:jc w:val="center"/>
        <w:textAlignment w:val="baseline"/>
        <w:rPr>
          <w:rFonts w:ascii="Verdana" w:eastAsia="Times New Roman" w:hAnsi="Verdana" w:cs="Arial"/>
          <w:i/>
          <w:kern w:val="0"/>
          <w:sz w:val="20"/>
          <w:szCs w:val="20"/>
          <w:lang w:val="es-ES_tradnl" w:eastAsia="es-ES"/>
          <w14:ligatures w14:val="none"/>
        </w:rPr>
      </w:pPr>
    </w:p>
    <w:p w14:paraId="41ED84CE" w14:textId="77777777" w:rsidR="00A46048" w:rsidRPr="00A46048" w:rsidRDefault="00A46048" w:rsidP="00A46048">
      <w:pPr>
        <w:autoSpaceDE w:val="0"/>
        <w:autoSpaceDN w:val="0"/>
        <w:spacing w:after="0" w:line="240" w:lineRule="auto"/>
        <w:rPr>
          <w:rFonts w:ascii="Verdana" w:eastAsia="Times New Roman" w:hAnsi="Verdana" w:cs="Times New Roman"/>
          <w:color w:val="000000"/>
          <w:kern w:val="0"/>
          <w:sz w:val="20"/>
          <w:szCs w:val="20"/>
          <w:lang w:val="es-ES_tradnl" w:eastAsia="es-ES"/>
          <w14:ligatures w14:val="none"/>
        </w:rPr>
      </w:pPr>
      <w:r w:rsidRPr="00A46048">
        <w:rPr>
          <w:rFonts w:ascii="Verdana" w:eastAsia="Times New Roman" w:hAnsi="Verdana" w:cs="Arial"/>
          <w:b/>
          <w:bCs/>
          <w:color w:val="000000"/>
          <w:kern w:val="0"/>
          <w:sz w:val="20"/>
          <w:szCs w:val="20"/>
          <w:lang w:val="es-ES_tradnl" w:eastAsia="es-ES"/>
          <w14:ligatures w14:val="none"/>
        </w:rPr>
        <w:t> </w:t>
      </w:r>
      <w:r w:rsidRPr="00A46048">
        <w:rPr>
          <w:rFonts w:ascii="Verdana" w:eastAsia="Times New Roman" w:hAnsi="Verdana" w:cs="Arial"/>
          <w:iCs/>
          <w:color w:val="000000"/>
          <w:kern w:val="0"/>
          <w:sz w:val="20"/>
          <w:szCs w:val="20"/>
          <w:lang w:val="es-ES_tradnl" w:eastAsia="es-ES"/>
          <w14:ligatures w14:val="none"/>
        </w:rPr>
        <w:t> (Quedarán excluidas del procedimiento de licitación las ofertas que presenten un importe y / o plazo superior al de licitación)</w:t>
      </w:r>
    </w:p>
    <w:p w14:paraId="500C9B11" w14:textId="77777777" w:rsidR="00A46048" w:rsidRPr="00A46048" w:rsidRDefault="00A46048" w:rsidP="00A46048">
      <w:pPr>
        <w:autoSpaceDE w:val="0"/>
        <w:autoSpaceDN w:val="0"/>
        <w:spacing w:after="0" w:line="240" w:lineRule="auto"/>
        <w:rPr>
          <w:rFonts w:ascii="Verdana" w:eastAsia="Times New Roman" w:hAnsi="Verdana" w:cs="Arial"/>
          <w:color w:val="000000"/>
          <w:kern w:val="0"/>
          <w:sz w:val="20"/>
          <w:szCs w:val="20"/>
          <w:lang w:val="es-ES_tradnl" w:eastAsia="es-ES"/>
          <w14:ligatures w14:val="none"/>
        </w:rPr>
      </w:pPr>
      <w:r w:rsidRPr="00A46048">
        <w:rPr>
          <w:rFonts w:ascii="Verdana" w:eastAsia="Times New Roman" w:hAnsi="Verdana" w:cs="Arial"/>
          <w:color w:val="000000"/>
          <w:kern w:val="0"/>
          <w:sz w:val="20"/>
          <w:szCs w:val="20"/>
          <w:lang w:val="es-ES_tradnl" w:eastAsia="es-ES"/>
          <w14:ligatures w14:val="none"/>
        </w:rPr>
        <w:t> </w:t>
      </w:r>
    </w:p>
    <w:p w14:paraId="0EA5B8EA" w14:textId="77777777" w:rsidR="00A46048" w:rsidRPr="00A46048" w:rsidRDefault="00A46048" w:rsidP="00A46048">
      <w:pPr>
        <w:autoSpaceDE w:val="0"/>
        <w:autoSpaceDN w:val="0"/>
        <w:spacing w:after="0" w:line="240" w:lineRule="auto"/>
        <w:rPr>
          <w:rFonts w:ascii="Verdana" w:eastAsia="Times New Roman" w:hAnsi="Verdana" w:cs="Times New Roman"/>
          <w:kern w:val="0"/>
          <w:sz w:val="20"/>
          <w:szCs w:val="20"/>
          <w:lang w:val="es-ES_tradnl" w:eastAsia="es-ES"/>
          <w14:ligatures w14:val="none"/>
        </w:rPr>
      </w:pPr>
    </w:p>
    <w:p w14:paraId="06B3A567" w14:textId="77777777" w:rsidR="00A46048" w:rsidRPr="00A46048" w:rsidRDefault="00A46048" w:rsidP="00A46048">
      <w:pPr>
        <w:autoSpaceDE w:val="0"/>
        <w:autoSpaceDN w:val="0"/>
        <w:spacing w:after="0" w:line="240" w:lineRule="auto"/>
        <w:rPr>
          <w:rFonts w:ascii="Verdana" w:eastAsia="Times New Roman" w:hAnsi="Verdana" w:cs="Verdana"/>
          <w:kern w:val="0"/>
          <w:sz w:val="20"/>
          <w:szCs w:val="20"/>
          <w:lang w:val="es-ES_tradnl" w:eastAsia="es-ES"/>
          <w14:ligatures w14:val="none"/>
        </w:rPr>
      </w:pPr>
      <w:r w:rsidRPr="00A46048">
        <w:rPr>
          <w:rFonts w:ascii="Verdana" w:eastAsia="Times New Roman" w:hAnsi="Verdana" w:cs="Verdana"/>
          <w:kern w:val="0"/>
          <w:sz w:val="20"/>
          <w:szCs w:val="20"/>
          <w:lang w:val="es-ES_tradnl" w:eastAsia="es-ES"/>
          <w14:ligatures w14:val="none"/>
        </w:rPr>
        <w:t>Y a los efectos oportunos, se firma la presente, en ............ de .................... de</w:t>
      </w:r>
      <w:proofErr w:type="gramStart"/>
      <w:r w:rsidRPr="00A46048">
        <w:rPr>
          <w:rFonts w:ascii="Verdana" w:eastAsia="Times New Roman" w:hAnsi="Verdana" w:cs="Verdana"/>
          <w:kern w:val="0"/>
          <w:sz w:val="20"/>
          <w:szCs w:val="20"/>
          <w:lang w:val="es-ES_tradnl" w:eastAsia="es-ES"/>
          <w14:ligatures w14:val="none"/>
        </w:rPr>
        <w:t xml:space="preserve"> ..</w:t>
      </w:r>
      <w:proofErr w:type="gramEnd"/>
    </w:p>
    <w:p w14:paraId="34DD2354" w14:textId="77777777" w:rsidR="00A46048" w:rsidRPr="00A46048" w:rsidRDefault="00A46048" w:rsidP="00A46048">
      <w:pPr>
        <w:autoSpaceDE w:val="0"/>
        <w:autoSpaceDN w:val="0"/>
        <w:spacing w:after="0" w:line="240" w:lineRule="auto"/>
        <w:rPr>
          <w:rFonts w:ascii="Verdana" w:eastAsia="Times New Roman" w:hAnsi="Verdana" w:cs="Times New Roman"/>
          <w:kern w:val="0"/>
          <w:sz w:val="20"/>
          <w:szCs w:val="20"/>
          <w:lang w:val="es-ES_tradnl" w:eastAsia="es-ES"/>
          <w14:ligatures w14:val="none"/>
        </w:rPr>
      </w:pPr>
    </w:p>
    <w:p w14:paraId="22A12F39" w14:textId="77777777" w:rsidR="00A46048" w:rsidRPr="00A46048" w:rsidRDefault="00A46048" w:rsidP="00A46048">
      <w:pPr>
        <w:autoSpaceDE w:val="0"/>
        <w:autoSpaceDN w:val="0"/>
        <w:spacing w:after="0" w:line="240" w:lineRule="auto"/>
        <w:rPr>
          <w:rFonts w:ascii="Verdana" w:eastAsia="Times New Roman" w:hAnsi="Verdana" w:cs="Times New Roman"/>
          <w:kern w:val="0"/>
          <w:sz w:val="20"/>
          <w:szCs w:val="20"/>
          <w:lang w:val="es-ES_tradnl" w:eastAsia="es-ES"/>
          <w14:ligatures w14:val="none"/>
        </w:rPr>
      </w:pPr>
    </w:p>
    <w:p w14:paraId="1C9D7227" w14:textId="77777777" w:rsidR="00A46048" w:rsidRPr="00A46048" w:rsidRDefault="00A46048" w:rsidP="00A46048">
      <w:pPr>
        <w:autoSpaceDE w:val="0"/>
        <w:autoSpaceDN w:val="0"/>
        <w:spacing w:after="0" w:line="240" w:lineRule="auto"/>
        <w:outlineLvl w:val="0"/>
        <w:rPr>
          <w:rFonts w:ascii="Verdana" w:eastAsia="Times New Roman" w:hAnsi="Verdana" w:cs="Verdana"/>
          <w:kern w:val="0"/>
          <w:sz w:val="20"/>
          <w:szCs w:val="20"/>
          <w:lang w:val="es-ES_tradnl" w:eastAsia="es-ES"/>
          <w14:ligatures w14:val="none"/>
        </w:rPr>
      </w:pPr>
      <w:r w:rsidRPr="00A46048">
        <w:rPr>
          <w:rFonts w:ascii="Verdana" w:eastAsia="Times New Roman" w:hAnsi="Verdana" w:cs="Verdana"/>
          <w:kern w:val="0"/>
          <w:sz w:val="20"/>
          <w:szCs w:val="20"/>
          <w:lang w:val="es-ES_tradnl" w:eastAsia="es-ES"/>
          <w14:ligatures w14:val="none"/>
        </w:rPr>
        <w:t>Firma</w:t>
      </w:r>
    </w:p>
    <w:p w14:paraId="5F3110D7"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785FFDAA"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159362BD"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523FA96D"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6F53A059"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763B69CB"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60568D80"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737F51F8"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76789B90"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0BF4E8EA"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4D980763"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5C604B83"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753DC5AA"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5DD50C3B"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51432ED7"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1968CE2B"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64B9F5DA" w14:textId="77777777" w:rsidR="00A46048" w:rsidRPr="00A46048" w:rsidRDefault="00A46048" w:rsidP="00A46048">
      <w:pPr>
        <w:tabs>
          <w:tab w:val="left" w:pos="2985"/>
        </w:tabs>
        <w:autoSpaceDE w:val="0"/>
        <w:autoSpaceDN w:val="0"/>
        <w:spacing w:after="0" w:line="240" w:lineRule="auto"/>
        <w:jc w:val="center"/>
        <w:rPr>
          <w:rFonts w:ascii="Verdana" w:eastAsia="Times New Roman" w:hAnsi="Verdana" w:cs="Times New Roman"/>
          <w:b/>
          <w:bCs/>
          <w:kern w:val="0"/>
          <w:sz w:val="20"/>
          <w:szCs w:val="20"/>
          <w:u w:val="single"/>
          <w:lang w:eastAsia="es-ES"/>
          <w14:ligatures w14:val="none"/>
        </w:rPr>
      </w:pPr>
      <w:r w:rsidRPr="00A46048">
        <w:rPr>
          <w:rFonts w:ascii="Verdana" w:eastAsia="Times New Roman" w:hAnsi="Verdana" w:cs="Times New Roman"/>
          <w:b/>
          <w:bCs/>
          <w:kern w:val="0"/>
          <w:sz w:val="20"/>
          <w:szCs w:val="20"/>
          <w:u w:val="single"/>
          <w:lang w:eastAsia="es-ES"/>
          <w14:ligatures w14:val="none"/>
        </w:rPr>
        <w:t xml:space="preserve">ANEXO </w:t>
      </w:r>
      <w:proofErr w:type="spellStart"/>
      <w:r w:rsidRPr="00A46048">
        <w:rPr>
          <w:rFonts w:ascii="Verdana" w:eastAsia="Times New Roman" w:hAnsi="Verdana" w:cs="Times New Roman"/>
          <w:b/>
          <w:bCs/>
          <w:kern w:val="0"/>
          <w:sz w:val="20"/>
          <w:szCs w:val="20"/>
          <w:u w:val="single"/>
          <w:lang w:eastAsia="es-ES"/>
          <w14:ligatures w14:val="none"/>
        </w:rPr>
        <w:t>Nº</w:t>
      </w:r>
      <w:proofErr w:type="spellEnd"/>
      <w:r w:rsidRPr="00A46048">
        <w:rPr>
          <w:rFonts w:ascii="Verdana" w:eastAsia="Times New Roman" w:hAnsi="Verdana" w:cs="Times New Roman"/>
          <w:b/>
          <w:bCs/>
          <w:kern w:val="0"/>
          <w:sz w:val="20"/>
          <w:szCs w:val="20"/>
          <w:u w:val="single"/>
          <w:lang w:eastAsia="es-ES"/>
          <w14:ligatures w14:val="none"/>
        </w:rPr>
        <w:t>. 2</w:t>
      </w:r>
    </w:p>
    <w:p w14:paraId="4D1988CE"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b/>
          <w:bCs/>
          <w:kern w:val="0"/>
          <w:sz w:val="20"/>
          <w:szCs w:val="20"/>
          <w:u w:val="single"/>
          <w:lang w:eastAsia="es-ES"/>
          <w14:ligatures w14:val="none"/>
        </w:rPr>
      </w:pPr>
    </w:p>
    <w:p w14:paraId="67A23427" w14:textId="77777777" w:rsidR="00A46048" w:rsidRPr="00A46048" w:rsidRDefault="00A46048" w:rsidP="00A46048">
      <w:pPr>
        <w:tabs>
          <w:tab w:val="left" w:pos="2985"/>
        </w:tabs>
        <w:autoSpaceDE w:val="0"/>
        <w:autoSpaceDN w:val="0"/>
        <w:spacing w:after="0" w:line="240" w:lineRule="auto"/>
        <w:jc w:val="center"/>
        <w:rPr>
          <w:rFonts w:ascii="Verdana" w:eastAsia="Times New Roman" w:hAnsi="Verdana" w:cs="Times New Roman"/>
          <w:b/>
          <w:bCs/>
          <w:kern w:val="0"/>
          <w:sz w:val="20"/>
          <w:szCs w:val="20"/>
          <w:u w:val="single"/>
          <w:lang w:eastAsia="es-ES"/>
          <w14:ligatures w14:val="none"/>
        </w:rPr>
      </w:pPr>
      <w:r w:rsidRPr="00A46048">
        <w:rPr>
          <w:rFonts w:ascii="Verdana" w:eastAsia="Times New Roman" w:hAnsi="Verdana" w:cs="Times New Roman"/>
          <w:b/>
          <w:bCs/>
          <w:kern w:val="0"/>
          <w:sz w:val="20"/>
          <w:szCs w:val="20"/>
          <w:u w:val="single"/>
          <w:lang w:eastAsia="es-ES"/>
          <w14:ligatures w14:val="none"/>
        </w:rPr>
        <w:t xml:space="preserve">PROPUESTA ECONÓMICA Y DE CRITERIOS EVALUABLES DE FORMA AUTOMÁTICA: </w:t>
      </w:r>
    </w:p>
    <w:p w14:paraId="54B7BCE5" w14:textId="77777777" w:rsidR="00A46048" w:rsidRPr="00A46048" w:rsidRDefault="00A46048" w:rsidP="00A46048">
      <w:pPr>
        <w:tabs>
          <w:tab w:val="left" w:pos="2985"/>
        </w:tabs>
        <w:autoSpaceDE w:val="0"/>
        <w:autoSpaceDN w:val="0"/>
        <w:spacing w:after="0" w:line="240" w:lineRule="auto"/>
        <w:rPr>
          <w:rFonts w:ascii="Times New Roman" w:eastAsia="Times New Roman" w:hAnsi="Times New Roman" w:cs="Times New Roman"/>
          <w:kern w:val="0"/>
          <w:sz w:val="20"/>
          <w:szCs w:val="20"/>
          <w:lang w:eastAsia="es-ES"/>
          <w14:ligatures w14:val="none"/>
        </w:rPr>
      </w:pPr>
    </w:p>
    <w:p w14:paraId="27D67948" w14:textId="77777777" w:rsidR="00A46048" w:rsidRPr="00A46048" w:rsidRDefault="00A46048" w:rsidP="00A46048">
      <w:pPr>
        <w:tabs>
          <w:tab w:val="left" w:pos="2985"/>
        </w:tabs>
        <w:autoSpaceDE w:val="0"/>
        <w:autoSpaceDN w:val="0"/>
        <w:spacing w:after="0" w:line="240" w:lineRule="auto"/>
        <w:jc w:val="center"/>
        <w:rPr>
          <w:rFonts w:ascii="Verdana" w:eastAsia="Times New Roman" w:hAnsi="Verdana" w:cs="Times New Roman"/>
          <w:b/>
          <w:bCs/>
          <w:kern w:val="0"/>
          <w:sz w:val="24"/>
          <w:szCs w:val="24"/>
          <w:lang w:eastAsia="es-ES"/>
          <w14:ligatures w14:val="none"/>
        </w:rPr>
      </w:pPr>
      <w:r w:rsidRPr="00A46048">
        <w:rPr>
          <w:rFonts w:ascii="Verdana" w:eastAsia="Times New Roman" w:hAnsi="Verdana" w:cs="Times New Roman"/>
          <w:b/>
          <w:bCs/>
          <w:kern w:val="0"/>
          <w:sz w:val="24"/>
          <w:szCs w:val="24"/>
          <w:lang w:eastAsia="es-ES"/>
          <w14:ligatures w14:val="none"/>
        </w:rPr>
        <w:t>LOTE NÚMERO 4</w:t>
      </w:r>
    </w:p>
    <w:p w14:paraId="69F77BB2" w14:textId="77777777" w:rsidR="00A46048" w:rsidRPr="00A46048" w:rsidRDefault="00A46048" w:rsidP="00A46048">
      <w:pPr>
        <w:tabs>
          <w:tab w:val="left" w:pos="2985"/>
        </w:tabs>
        <w:autoSpaceDE w:val="0"/>
        <w:autoSpaceDN w:val="0"/>
        <w:spacing w:after="0" w:line="240" w:lineRule="auto"/>
        <w:rPr>
          <w:rFonts w:ascii="Times New Roman" w:eastAsia="Times New Roman" w:hAnsi="Times New Roman" w:cs="Times New Roman"/>
          <w:kern w:val="0"/>
          <w:sz w:val="20"/>
          <w:szCs w:val="20"/>
          <w:lang w:eastAsia="es-ES"/>
          <w14:ligatures w14:val="none"/>
        </w:rPr>
      </w:pPr>
    </w:p>
    <w:p w14:paraId="565152E0" w14:textId="77777777" w:rsidR="00A46048" w:rsidRPr="00A46048" w:rsidRDefault="00A46048" w:rsidP="00A46048">
      <w:pPr>
        <w:suppressAutoHyphens/>
        <w:spacing w:after="0" w:line="240" w:lineRule="auto"/>
        <w:jc w:val="both"/>
        <w:textAlignment w:val="baseline"/>
        <w:rPr>
          <w:rFonts w:ascii="Verdana" w:eastAsia="Times New Roman" w:hAnsi="Verdana" w:cs="Arial"/>
          <w:b/>
          <w:color w:val="00000A"/>
          <w:sz w:val="20"/>
          <w:szCs w:val="20"/>
          <w:lang w:eastAsia="zh-CN"/>
          <w14:ligatures w14:val="none"/>
        </w:rPr>
      </w:pPr>
      <w:r w:rsidRPr="00A46048">
        <w:rPr>
          <w:rFonts w:ascii="Verdana" w:eastAsia="Times New Roman" w:hAnsi="Verdana" w:cs="Arial"/>
          <w:color w:val="00000A"/>
          <w:sz w:val="20"/>
          <w:szCs w:val="20"/>
          <w:lang w:eastAsia="zh-CN"/>
          <w14:ligatures w14:val="none"/>
        </w:rPr>
        <w:t xml:space="preserve">El Sr./Sra. .............................., con DNI </w:t>
      </w:r>
      <w:proofErr w:type="spellStart"/>
      <w:r w:rsidRPr="00A46048">
        <w:rPr>
          <w:rFonts w:ascii="Verdana" w:eastAsia="Times New Roman" w:hAnsi="Verdana" w:cs="Arial"/>
          <w:color w:val="00000A"/>
          <w:sz w:val="20"/>
          <w:szCs w:val="20"/>
          <w:lang w:eastAsia="zh-CN"/>
          <w14:ligatures w14:val="none"/>
        </w:rPr>
        <w:t>núm</w:t>
      </w:r>
      <w:proofErr w:type="spellEnd"/>
      <w:r w:rsidRPr="00A46048">
        <w:rPr>
          <w:rFonts w:ascii="Verdana" w:eastAsia="Times New Roman" w:hAnsi="Verdana" w:cs="Arial"/>
          <w:color w:val="00000A"/>
          <w:sz w:val="20"/>
          <w:szCs w:val="20"/>
          <w:lang w:eastAsia="zh-CN"/>
          <w14:ligatures w14:val="none"/>
        </w:rPr>
        <w:t xml:space="preserve"> ................ ........., actuando en nombre y representación de .................................. ................... (licitador), con CIF número </w:t>
      </w:r>
      <w:proofErr w:type="gramStart"/>
      <w:r w:rsidRPr="00A46048">
        <w:rPr>
          <w:rFonts w:ascii="Verdana" w:eastAsia="Times New Roman" w:hAnsi="Verdana" w:cs="Arial"/>
          <w:color w:val="00000A"/>
          <w:sz w:val="20"/>
          <w:szCs w:val="20"/>
          <w:lang w:eastAsia="zh-CN"/>
          <w14:ligatures w14:val="none"/>
        </w:rPr>
        <w:t>…….</w:t>
      </w:r>
      <w:proofErr w:type="gramEnd"/>
      <w:r w:rsidRPr="00A46048">
        <w:rPr>
          <w:rFonts w:ascii="Verdana" w:eastAsia="Times New Roman" w:hAnsi="Verdana" w:cs="Arial"/>
          <w:color w:val="00000A"/>
          <w:sz w:val="20"/>
          <w:szCs w:val="20"/>
          <w:lang w:eastAsia="zh-CN"/>
          <w14:ligatures w14:val="none"/>
        </w:rPr>
        <w:t>. y con poderes suficientes para suscribir la presente declaración responsable, enterado de la convocatoria del procedimiento de contratación para la adjudicación del contrato relativo a .........................................................., se compromete en nombre (propio o de la empresa que representa), a realizarlas con estricta sujeción a las siguientes condiciones:</w:t>
      </w:r>
    </w:p>
    <w:p w14:paraId="08E534D8"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5C28F14C" w14:textId="77777777" w:rsidR="00A46048" w:rsidRPr="00A46048" w:rsidRDefault="00A46048" w:rsidP="00A46048">
      <w:pPr>
        <w:spacing w:after="0" w:line="240" w:lineRule="auto"/>
        <w:contextualSpacing/>
        <w:jc w:val="both"/>
        <w:textAlignment w:val="baseline"/>
        <w:rPr>
          <w:rFonts w:ascii="Verdana" w:eastAsia="Times New Roman" w:hAnsi="Verdana" w:cs="Times New Roman"/>
          <w:b/>
          <w:bCs/>
          <w:kern w:val="0"/>
          <w:sz w:val="20"/>
          <w:szCs w:val="20"/>
          <w:lang w:eastAsia="es-ES"/>
          <w14:ligatures w14:val="none"/>
        </w:rPr>
      </w:pPr>
      <w:r w:rsidRPr="00A46048">
        <w:rPr>
          <w:rFonts w:ascii="Verdana" w:eastAsia="Times New Roman" w:hAnsi="Verdana" w:cs="Times New Roman"/>
          <w:b/>
          <w:bCs/>
          <w:kern w:val="0"/>
          <w:sz w:val="20"/>
          <w:szCs w:val="20"/>
          <w:lang w:eastAsia="es-ES"/>
          <w14:ligatures w14:val="none"/>
        </w:rPr>
        <w:t xml:space="preserve">1. </w:t>
      </w:r>
      <w:r w:rsidRPr="00A46048">
        <w:rPr>
          <w:rFonts w:ascii="Verdana" w:eastAsia="Times New Roman" w:hAnsi="Verdana" w:cs="Arial"/>
          <w:b/>
          <w:kern w:val="0"/>
          <w:sz w:val="20"/>
          <w:szCs w:val="20"/>
          <w:lang w:val="ca-ES" w:eastAsia="es-ES"/>
          <w14:ligatures w14:val="none"/>
        </w:rPr>
        <w:t xml:space="preserve">PROPUESTA ECONÓMICA. </w:t>
      </w:r>
    </w:p>
    <w:p w14:paraId="29BDDE9B"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b/>
          <w:bCs/>
          <w:kern w:val="0"/>
          <w:sz w:val="20"/>
          <w:szCs w:val="20"/>
          <w:lang w:eastAsia="es-ES"/>
          <w14:ligatures w14:val="none"/>
        </w:rPr>
      </w:pPr>
    </w:p>
    <w:p w14:paraId="7411ACA8"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b/>
          <w:bCs/>
          <w:kern w:val="0"/>
          <w:sz w:val="20"/>
          <w:szCs w:val="20"/>
          <w:lang w:eastAsia="es-ES"/>
          <w14:ligatures w14:val="none"/>
        </w:rPr>
      </w:pPr>
      <w:r w:rsidRPr="00A46048">
        <w:rPr>
          <w:rFonts w:ascii="Verdana" w:eastAsia="Times New Roman" w:hAnsi="Verdana" w:cs="Times New Roman"/>
          <w:b/>
          <w:bCs/>
          <w:kern w:val="0"/>
          <w:sz w:val="20"/>
          <w:szCs w:val="20"/>
          <w:lang w:eastAsia="es-ES"/>
          <w14:ligatures w14:val="none"/>
        </w:rPr>
        <w:t>NOTA IMPORTANTE: No se deben superar los importes unitarios máximos establecidos. Superar los importes establecidos conllevará la exclusión de las empresas licitadoras.</w:t>
      </w:r>
    </w:p>
    <w:p w14:paraId="6519ACC1"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b/>
          <w:bCs/>
          <w:kern w:val="0"/>
          <w:sz w:val="20"/>
          <w:szCs w:val="20"/>
          <w:lang w:eastAsia="es-ES"/>
          <w14:ligatures w14:val="none"/>
        </w:rPr>
      </w:pPr>
    </w:p>
    <w:tbl>
      <w:tblPr>
        <w:tblStyle w:val="Tablaconcuadrcula"/>
        <w:tblW w:w="9777" w:type="dxa"/>
        <w:jc w:val="center"/>
        <w:tblLayout w:type="fixed"/>
        <w:tblLook w:val="04A0" w:firstRow="1" w:lastRow="0" w:firstColumn="1" w:lastColumn="0" w:noHBand="0" w:noVBand="1"/>
      </w:tblPr>
      <w:tblGrid>
        <w:gridCol w:w="1696"/>
        <w:gridCol w:w="1276"/>
        <w:gridCol w:w="2126"/>
        <w:gridCol w:w="1843"/>
        <w:gridCol w:w="1418"/>
        <w:gridCol w:w="1418"/>
      </w:tblGrid>
      <w:tr w:rsidR="00A46048" w:rsidRPr="00A46048" w14:paraId="1CC9ECEA" w14:textId="77777777" w:rsidTr="00E03453">
        <w:trPr>
          <w:jc w:val="center"/>
        </w:trPr>
        <w:tc>
          <w:tcPr>
            <w:tcW w:w="1696" w:type="dxa"/>
            <w:shd w:val="clear" w:color="auto" w:fill="D9D9D9"/>
            <w:vAlign w:val="center"/>
          </w:tcPr>
          <w:p w14:paraId="25054E8B"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Producto</w:t>
            </w:r>
          </w:p>
        </w:tc>
        <w:tc>
          <w:tcPr>
            <w:tcW w:w="1276" w:type="dxa"/>
            <w:shd w:val="clear" w:color="auto" w:fill="D9D9D9"/>
            <w:vAlign w:val="center"/>
          </w:tcPr>
          <w:p w14:paraId="57A2E996"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Consumo estimado</w:t>
            </w:r>
          </w:p>
        </w:tc>
        <w:tc>
          <w:tcPr>
            <w:tcW w:w="2126" w:type="dxa"/>
            <w:shd w:val="clear" w:color="auto" w:fill="D9D9D9"/>
            <w:vAlign w:val="center"/>
          </w:tcPr>
          <w:p w14:paraId="1FE7F716"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 xml:space="preserve">Importe unitario máximo </w:t>
            </w:r>
          </w:p>
          <w:p w14:paraId="20FEC76F"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(IVA excluido)</w:t>
            </w:r>
          </w:p>
        </w:tc>
        <w:tc>
          <w:tcPr>
            <w:tcW w:w="1843" w:type="dxa"/>
            <w:shd w:val="clear" w:color="auto" w:fill="D9D9D9"/>
            <w:vAlign w:val="center"/>
          </w:tcPr>
          <w:p w14:paraId="6935A8E4"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Importe total máximo</w:t>
            </w:r>
          </w:p>
          <w:p w14:paraId="4A9D1C2D"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(IVA excluido)</w:t>
            </w:r>
          </w:p>
        </w:tc>
        <w:tc>
          <w:tcPr>
            <w:tcW w:w="1418" w:type="dxa"/>
            <w:shd w:val="clear" w:color="auto" w:fill="D9D9D9"/>
          </w:tcPr>
          <w:p w14:paraId="084ED307"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Importe unitario ofertado (IVA excluido)</w:t>
            </w:r>
          </w:p>
        </w:tc>
        <w:tc>
          <w:tcPr>
            <w:tcW w:w="1418" w:type="dxa"/>
            <w:shd w:val="clear" w:color="auto" w:fill="D9D9D9"/>
          </w:tcPr>
          <w:p w14:paraId="53025D81"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Importe total ofertado (IVA excluido)</w:t>
            </w:r>
          </w:p>
        </w:tc>
      </w:tr>
      <w:tr w:rsidR="00A46048" w:rsidRPr="00A46048" w14:paraId="6D673022" w14:textId="77777777" w:rsidTr="00E03453">
        <w:trPr>
          <w:jc w:val="center"/>
        </w:trPr>
        <w:tc>
          <w:tcPr>
            <w:tcW w:w="1696" w:type="dxa"/>
            <w:vAlign w:val="center"/>
          </w:tcPr>
          <w:p w14:paraId="099298B0" w14:textId="77777777" w:rsidR="00A46048" w:rsidRPr="00A46048" w:rsidRDefault="00A46048" w:rsidP="00A46048">
            <w:pPr>
              <w:jc w:val="center"/>
              <w:rPr>
                <w:rFonts w:ascii="Verdana" w:eastAsia="Calibri" w:hAnsi="Verdana" w:cs="Times New Roman"/>
                <w:spacing w:val="4"/>
                <w:kern w:val="28"/>
                <w:sz w:val="16"/>
                <w:szCs w:val="16"/>
                <w:lang w:eastAsia="es-ES"/>
              </w:rPr>
            </w:pPr>
            <w:r w:rsidRPr="00A46048">
              <w:rPr>
                <w:rFonts w:ascii="Verdana" w:eastAsia="Times New Roman" w:hAnsi="Verdana" w:cs="Calibri"/>
                <w:color w:val="000000"/>
                <w:sz w:val="16"/>
                <w:szCs w:val="16"/>
                <w:lang w:eastAsia="es-ES"/>
              </w:rPr>
              <w:t>Óxido de cal micronizado</w:t>
            </w:r>
          </w:p>
        </w:tc>
        <w:tc>
          <w:tcPr>
            <w:tcW w:w="1276" w:type="dxa"/>
            <w:vAlign w:val="center"/>
          </w:tcPr>
          <w:p w14:paraId="57F85CF2" w14:textId="77777777" w:rsidR="00A46048" w:rsidRPr="00A46048" w:rsidRDefault="00A46048" w:rsidP="00A46048">
            <w:pPr>
              <w:jc w:val="center"/>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 xml:space="preserve">700 </w:t>
            </w:r>
            <w:proofErr w:type="spellStart"/>
            <w:r w:rsidRPr="00A46048">
              <w:rPr>
                <w:rFonts w:ascii="Verdana" w:eastAsia="Calibri" w:hAnsi="Verdana" w:cs="Times New Roman"/>
                <w:spacing w:val="4"/>
                <w:kern w:val="28"/>
                <w:sz w:val="16"/>
                <w:szCs w:val="16"/>
                <w:lang w:eastAsia="es-ES"/>
              </w:rPr>
              <w:t>tn</w:t>
            </w:r>
            <w:proofErr w:type="spellEnd"/>
          </w:p>
        </w:tc>
        <w:tc>
          <w:tcPr>
            <w:tcW w:w="2126" w:type="dxa"/>
            <w:vAlign w:val="center"/>
          </w:tcPr>
          <w:p w14:paraId="6E1294EA"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166,71.-€/</w:t>
            </w:r>
            <w:proofErr w:type="spellStart"/>
            <w:r w:rsidRPr="00A46048">
              <w:rPr>
                <w:rFonts w:ascii="Verdana" w:eastAsia="Calibri" w:hAnsi="Verdana" w:cs="Times New Roman"/>
                <w:spacing w:val="4"/>
                <w:kern w:val="28"/>
                <w:sz w:val="16"/>
                <w:szCs w:val="16"/>
                <w:lang w:eastAsia="es-ES"/>
              </w:rPr>
              <w:t>tn</w:t>
            </w:r>
            <w:proofErr w:type="spellEnd"/>
          </w:p>
        </w:tc>
        <w:tc>
          <w:tcPr>
            <w:tcW w:w="1843" w:type="dxa"/>
            <w:vAlign w:val="center"/>
          </w:tcPr>
          <w:p w14:paraId="59E7CF84"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116.697,00.-€</w:t>
            </w:r>
          </w:p>
        </w:tc>
        <w:tc>
          <w:tcPr>
            <w:tcW w:w="1418" w:type="dxa"/>
            <w:vAlign w:val="center"/>
          </w:tcPr>
          <w:p w14:paraId="2D10D432"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c>
          <w:tcPr>
            <w:tcW w:w="1418" w:type="dxa"/>
            <w:vAlign w:val="center"/>
          </w:tcPr>
          <w:p w14:paraId="79A94273"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r>
    </w:tbl>
    <w:p w14:paraId="2AAE7A05"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028BDA6D" w14:textId="77777777" w:rsidR="00A46048" w:rsidRPr="00A46048" w:rsidRDefault="00A46048" w:rsidP="00A46048">
      <w:pPr>
        <w:tabs>
          <w:tab w:val="left" w:pos="2985"/>
        </w:tabs>
        <w:autoSpaceDE w:val="0"/>
        <w:autoSpaceDN w:val="0"/>
        <w:spacing w:after="0" w:line="240" w:lineRule="auto"/>
        <w:jc w:val="both"/>
        <w:rPr>
          <w:rFonts w:ascii="Verdana" w:eastAsia="Times New Roman" w:hAnsi="Verdana" w:cs="Times New Roman"/>
          <w:kern w:val="0"/>
          <w:sz w:val="20"/>
          <w:szCs w:val="20"/>
          <w:lang w:eastAsia="es-ES"/>
          <w14:ligatures w14:val="none"/>
        </w:rPr>
      </w:pPr>
      <w:r w:rsidRPr="00A46048">
        <w:rPr>
          <w:rFonts w:ascii="Verdana" w:eastAsia="Times New Roman" w:hAnsi="Verdana" w:cs="Times New Roman"/>
          <w:kern w:val="0"/>
          <w:sz w:val="20"/>
          <w:szCs w:val="20"/>
          <w:lang w:eastAsia="es-ES"/>
          <w14:ligatures w14:val="none"/>
        </w:rPr>
        <w:t>Los importes unitarios ofertados serán los vinculantes a efectos contractuales. En caso de discordancia entre el importe unitario ofertado y los importes totales, se volverán a calcular los importes ofertados en base siempre al precio unitario ofertado.</w:t>
      </w:r>
    </w:p>
    <w:p w14:paraId="4A473B73" w14:textId="77777777" w:rsidR="00A46048" w:rsidRPr="00A46048" w:rsidRDefault="00A46048" w:rsidP="00A46048">
      <w:pPr>
        <w:spacing w:before="240" w:after="240" w:line="276" w:lineRule="auto"/>
        <w:jc w:val="both"/>
        <w:rPr>
          <w:rFonts w:ascii="Verdana" w:eastAsia="Verdana" w:hAnsi="Verdana" w:cs="Verdana"/>
          <w:b/>
          <w:bCs/>
          <w:kern w:val="0"/>
          <w:sz w:val="20"/>
          <w:szCs w:val="20"/>
          <w:lang w:eastAsia="es-ES"/>
          <w14:ligatures w14:val="none"/>
        </w:rPr>
      </w:pPr>
      <w:r w:rsidRPr="00A46048">
        <w:rPr>
          <w:rFonts w:ascii="Verdana" w:eastAsia="Verdana" w:hAnsi="Verdana" w:cs="Verdana"/>
          <w:b/>
          <w:bCs/>
          <w:kern w:val="0"/>
          <w:sz w:val="20"/>
          <w:szCs w:val="20"/>
          <w:lang w:eastAsia="es-ES"/>
          <w14:ligatures w14:val="none"/>
        </w:rPr>
        <w:t xml:space="preserve">Además del cuadro de precios unitarios cumplimentado, deberá entregarse en formato digital una memoria especificando en detalle las </w:t>
      </w:r>
      <w:r w:rsidRPr="00A46048">
        <w:rPr>
          <w:rFonts w:ascii="Verdana" w:eastAsia="Verdana" w:hAnsi="Verdana" w:cs="Verdana"/>
          <w:b/>
          <w:bCs/>
          <w:kern w:val="0"/>
          <w:sz w:val="20"/>
          <w:szCs w:val="20"/>
          <w:u w:val="single"/>
          <w:lang w:eastAsia="es-ES"/>
          <w14:ligatures w14:val="none"/>
        </w:rPr>
        <w:t>características de los productos químicos solicitados, incluyendo las fichas técnicas y de seguridad y demás documentación análoga que pueda ser de interés.</w:t>
      </w:r>
    </w:p>
    <w:p w14:paraId="29C078EE"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b/>
          <w:bCs/>
          <w:kern w:val="0"/>
          <w:sz w:val="20"/>
          <w:szCs w:val="20"/>
          <w:lang w:eastAsia="es-ES"/>
          <w14:ligatures w14:val="none"/>
        </w:rPr>
      </w:pPr>
      <w:r w:rsidRPr="00A46048">
        <w:rPr>
          <w:rFonts w:ascii="Verdana" w:eastAsia="Times New Roman" w:hAnsi="Verdana" w:cs="Times New Roman"/>
          <w:b/>
          <w:bCs/>
          <w:kern w:val="0"/>
          <w:sz w:val="20"/>
          <w:szCs w:val="20"/>
          <w:lang w:eastAsia="es-ES"/>
          <w14:ligatures w14:val="none"/>
        </w:rPr>
        <w:t>2. CRITERIOS AMBIENTALES:</w:t>
      </w:r>
    </w:p>
    <w:p w14:paraId="57EC1E3F"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b/>
          <w:bCs/>
          <w:kern w:val="0"/>
          <w:sz w:val="20"/>
          <w:szCs w:val="20"/>
          <w:lang w:eastAsia="es-ES"/>
          <w14:ligatures w14:val="none"/>
        </w:rPr>
      </w:pPr>
    </w:p>
    <w:p w14:paraId="18514449" w14:textId="77777777" w:rsidR="00A46048" w:rsidRPr="00A46048" w:rsidRDefault="00A46048" w:rsidP="00A46048">
      <w:pPr>
        <w:spacing w:after="0" w:line="276" w:lineRule="auto"/>
        <w:jc w:val="both"/>
        <w:rPr>
          <w:rFonts w:ascii="Verdana" w:eastAsia="MS Mincho" w:hAnsi="Verdana" w:cs="Times New Roman"/>
          <w:b/>
          <w:kern w:val="0"/>
          <w:sz w:val="20"/>
          <w:szCs w:val="20"/>
          <w:lang w:eastAsia="zh-CN"/>
          <w14:ligatures w14:val="none"/>
        </w:rPr>
      </w:pPr>
      <w:r w:rsidRPr="00A46048">
        <w:rPr>
          <w:rFonts w:ascii="Verdana" w:eastAsia="MS Mincho" w:hAnsi="Verdana" w:cs="Times New Roman"/>
          <w:b/>
          <w:kern w:val="0"/>
          <w:sz w:val="20"/>
          <w:szCs w:val="20"/>
          <w:lang w:eastAsia="zh-CN"/>
          <w14:ligatures w14:val="none"/>
        </w:rPr>
        <w:t>Emisiones de los vehículos adscritos para la realización del suministro.</w:t>
      </w:r>
    </w:p>
    <w:p w14:paraId="00B55F7E" w14:textId="77777777" w:rsidR="00A46048" w:rsidRPr="00A46048" w:rsidRDefault="00A46048" w:rsidP="00A46048">
      <w:pPr>
        <w:spacing w:after="0" w:line="276" w:lineRule="auto"/>
        <w:ind w:left="142"/>
        <w:jc w:val="both"/>
        <w:rPr>
          <w:rFonts w:ascii="Verdana" w:eastAsia="MS Mincho" w:hAnsi="Verdana" w:cs="Times New Roman"/>
          <w:b/>
          <w:kern w:val="0"/>
          <w:sz w:val="20"/>
          <w:szCs w:val="20"/>
          <w:lang w:eastAsia="zh-CN"/>
          <w14:ligatures w14:val="none"/>
        </w:rPr>
      </w:pPr>
    </w:p>
    <w:p w14:paraId="491D1660" w14:textId="77777777" w:rsidR="00A46048" w:rsidRPr="00A46048" w:rsidRDefault="00A46048" w:rsidP="00A46048">
      <w:pPr>
        <w:suppressAutoHyphens/>
        <w:spacing w:after="0" w:line="276" w:lineRule="auto"/>
        <w:jc w:val="both"/>
        <w:rPr>
          <w:rFonts w:ascii="Verdana" w:eastAsia="MS Mincho" w:hAnsi="Verdana" w:cs="Arial"/>
          <w:kern w:val="0"/>
          <w:sz w:val="20"/>
          <w:szCs w:val="20"/>
          <w:lang w:eastAsia="zh-CN"/>
          <w14:ligatures w14:val="none"/>
        </w:rPr>
      </w:pPr>
      <w:r w:rsidRPr="00A46048">
        <w:rPr>
          <w:rFonts w:ascii="Verdana" w:eastAsia="MS Mincho" w:hAnsi="Verdana" w:cs="Arial"/>
          <w:kern w:val="0"/>
          <w:sz w:val="20"/>
          <w:szCs w:val="20"/>
          <w:lang w:eastAsia="zh-CN"/>
          <w14:ligatures w14:val="none"/>
        </w:rPr>
        <w:t>Se evaluará la calidad ambiental de los vehículos adscritos para la realización del suministro.</w:t>
      </w:r>
    </w:p>
    <w:p w14:paraId="7BF04427" w14:textId="77777777" w:rsidR="00A46048" w:rsidRPr="00A46048" w:rsidRDefault="00A46048" w:rsidP="00A46048">
      <w:pPr>
        <w:suppressAutoHyphens/>
        <w:spacing w:after="0" w:line="276" w:lineRule="auto"/>
        <w:jc w:val="both"/>
        <w:rPr>
          <w:rFonts w:ascii="Verdana" w:eastAsia="MS Mincho" w:hAnsi="Verdana" w:cs="Arial"/>
          <w:kern w:val="0"/>
          <w:sz w:val="20"/>
          <w:szCs w:val="20"/>
          <w:lang w:eastAsia="zh-CN"/>
          <w14:ligatures w14:val="none"/>
        </w:rPr>
      </w:pPr>
    </w:p>
    <w:p w14:paraId="4B738B52" w14:textId="77777777" w:rsidR="00A46048" w:rsidRPr="00A46048" w:rsidRDefault="00A46048" w:rsidP="00A46048">
      <w:pPr>
        <w:suppressAutoHyphens/>
        <w:spacing w:after="0" w:line="276" w:lineRule="auto"/>
        <w:jc w:val="both"/>
        <w:rPr>
          <w:rFonts w:ascii="Verdana" w:eastAsia="MS Mincho" w:hAnsi="Verdana" w:cs="Arial"/>
          <w:kern w:val="0"/>
          <w:sz w:val="20"/>
          <w:szCs w:val="20"/>
          <w:lang w:eastAsia="zh-CN"/>
          <w14:ligatures w14:val="none"/>
        </w:rPr>
      </w:pPr>
      <w:r w:rsidRPr="00A46048">
        <w:rPr>
          <w:rFonts w:ascii="Verdana" w:eastAsia="MS Mincho" w:hAnsi="Verdana" w:cs="Arial"/>
          <w:kern w:val="0"/>
          <w:sz w:val="20"/>
          <w:szCs w:val="20"/>
          <w:lang w:eastAsia="zh-CN"/>
          <w14:ligatures w14:val="none"/>
        </w:rPr>
        <w:t>Se facilitarán fichas de los vehículos adscritos al suministro y se valorará proporcionalmente de acuerdo con la tabla siguiente:</w:t>
      </w:r>
    </w:p>
    <w:p w14:paraId="2AB4AC12" w14:textId="77777777" w:rsidR="00A46048" w:rsidRPr="00A46048" w:rsidRDefault="00A46048" w:rsidP="00A46048">
      <w:pPr>
        <w:suppressAutoHyphens/>
        <w:spacing w:after="0" w:line="276" w:lineRule="auto"/>
        <w:rPr>
          <w:rFonts w:ascii="Verdana" w:eastAsia="MS Mincho" w:hAnsi="Verdana" w:cs="Arial"/>
          <w:kern w:val="0"/>
          <w:sz w:val="20"/>
          <w:szCs w:val="20"/>
          <w:lang w:eastAsia="zh-CN"/>
          <w14:ligatures w14:val="none"/>
        </w:rPr>
      </w:pPr>
    </w:p>
    <w:tbl>
      <w:tblPr>
        <w:tblW w:w="4810" w:type="dxa"/>
        <w:jc w:val="center"/>
        <w:tblCellMar>
          <w:left w:w="70" w:type="dxa"/>
          <w:right w:w="70" w:type="dxa"/>
        </w:tblCellMar>
        <w:tblLook w:val="04A0" w:firstRow="1" w:lastRow="0" w:firstColumn="1" w:lastColumn="0" w:noHBand="0" w:noVBand="1"/>
      </w:tblPr>
      <w:tblGrid>
        <w:gridCol w:w="3534"/>
        <w:gridCol w:w="1276"/>
      </w:tblGrid>
      <w:tr w:rsidR="00A46048" w:rsidRPr="00A46048" w14:paraId="0104AA5F" w14:textId="77777777" w:rsidTr="00E03453">
        <w:trPr>
          <w:trHeight w:val="972"/>
          <w:tblHeader/>
          <w:jc w:val="center"/>
        </w:trPr>
        <w:tc>
          <w:tcPr>
            <w:tcW w:w="3534"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7039FBDD" w14:textId="77777777" w:rsidR="00A46048" w:rsidRPr="00A46048" w:rsidRDefault="00A46048" w:rsidP="00A46048">
            <w:pPr>
              <w:spacing w:after="0" w:line="276" w:lineRule="auto"/>
              <w:jc w:val="center"/>
              <w:rPr>
                <w:rFonts w:ascii="Verdana" w:eastAsia="MS Mincho" w:hAnsi="Verdana" w:cs="Calibri"/>
                <w:b/>
                <w:bCs/>
                <w:color w:val="000000"/>
                <w:kern w:val="0"/>
                <w:sz w:val="16"/>
                <w:szCs w:val="16"/>
                <w:lang w:eastAsia="ja-JP"/>
                <w14:ligatures w14:val="none"/>
              </w:rPr>
            </w:pPr>
            <w:r w:rsidRPr="00A46048">
              <w:rPr>
                <w:rFonts w:ascii="Verdana" w:eastAsia="MS Mincho" w:hAnsi="Verdana" w:cs="Calibri"/>
                <w:b/>
                <w:bCs/>
                <w:color w:val="000000"/>
                <w:kern w:val="0"/>
                <w:sz w:val="16"/>
                <w:szCs w:val="16"/>
                <w:lang w:eastAsia="ja-JP"/>
                <w14:ligatures w14:val="none"/>
              </w:rPr>
              <w:t>CONTROL DE EMISIONES DE ÓXIDOS DE NITRÓGENO (NOX) Y EMISIONES DE PARTÍCULAS (PM)</w:t>
            </w:r>
          </w:p>
        </w:tc>
        <w:tc>
          <w:tcPr>
            <w:tcW w:w="1276" w:type="dxa"/>
            <w:tcBorders>
              <w:top w:val="single" w:sz="8" w:space="0" w:color="auto"/>
              <w:left w:val="nil"/>
              <w:bottom w:val="single" w:sz="8" w:space="0" w:color="auto"/>
              <w:right w:val="single" w:sz="4" w:space="0" w:color="auto"/>
            </w:tcBorders>
            <w:shd w:val="clear" w:color="auto" w:fill="BFBFBF"/>
            <w:vAlign w:val="center"/>
            <w:hideMark/>
          </w:tcPr>
          <w:p w14:paraId="7B803881" w14:textId="77777777" w:rsidR="00A46048" w:rsidRPr="00A46048" w:rsidRDefault="00A46048" w:rsidP="00A46048">
            <w:pPr>
              <w:spacing w:after="0" w:line="276" w:lineRule="auto"/>
              <w:jc w:val="center"/>
              <w:rPr>
                <w:rFonts w:ascii="Verdana" w:eastAsia="MS Mincho" w:hAnsi="Verdana" w:cs="Calibri"/>
                <w:b/>
                <w:bCs/>
                <w:color w:val="000000"/>
                <w:kern w:val="0"/>
                <w:sz w:val="16"/>
                <w:szCs w:val="16"/>
                <w:lang w:eastAsia="ja-JP"/>
                <w14:ligatures w14:val="none"/>
              </w:rPr>
            </w:pPr>
            <w:r w:rsidRPr="00A46048">
              <w:rPr>
                <w:rFonts w:ascii="Verdana" w:eastAsia="MS Mincho" w:hAnsi="Verdana" w:cs="Calibri"/>
                <w:b/>
                <w:bCs/>
                <w:color w:val="000000"/>
                <w:kern w:val="0"/>
                <w:sz w:val="16"/>
                <w:szCs w:val="16"/>
                <w:lang w:eastAsia="ja-JP"/>
                <w14:ligatures w14:val="none"/>
              </w:rPr>
              <w:t>Número de vehículos</w:t>
            </w:r>
          </w:p>
        </w:tc>
      </w:tr>
      <w:tr w:rsidR="00A46048" w:rsidRPr="00A46048" w14:paraId="6B081306" w14:textId="77777777" w:rsidTr="00E03453">
        <w:trPr>
          <w:trHeight w:val="600"/>
          <w:jc w:val="center"/>
        </w:trPr>
        <w:tc>
          <w:tcPr>
            <w:tcW w:w="3534" w:type="dxa"/>
            <w:tcBorders>
              <w:top w:val="nil"/>
              <w:left w:val="single" w:sz="8" w:space="0" w:color="auto"/>
              <w:bottom w:val="single" w:sz="4" w:space="0" w:color="auto"/>
              <w:right w:val="single" w:sz="8" w:space="0" w:color="auto"/>
            </w:tcBorders>
            <w:vAlign w:val="center"/>
            <w:hideMark/>
          </w:tcPr>
          <w:p w14:paraId="2B08BB94"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Vehículos ADSCRITOS AL SUMINISTRO con etiqueta ambiental ECO y/o 0</w:t>
            </w:r>
          </w:p>
        </w:tc>
        <w:tc>
          <w:tcPr>
            <w:tcW w:w="1276" w:type="dxa"/>
            <w:tcBorders>
              <w:top w:val="nil"/>
              <w:left w:val="nil"/>
              <w:bottom w:val="single" w:sz="4" w:space="0" w:color="auto"/>
              <w:right w:val="single" w:sz="4" w:space="0" w:color="auto"/>
            </w:tcBorders>
            <w:noWrap/>
            <w:vAlign w:val="center"/>
            <w:hideMark/>
          </w:tcPr>
          <w:p w14:paraId="0910F808"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 </w:t>
            </w:r>
          </w:p>
        </w:tc>
      </w:tr>
      <w:tr w:rsidR="00A46048" w:rsidRPr="00A46048" w14:paraId="3B798350" w14:textId="77777777" w:rsidTr="00E03453">
        <w:trPr>
          <w:trHeight w:val="600"/>
          <w:jc w:val="center"/>
        </w:trPr>
        <w:tc>
          <w:tcPr>
            <w:tcW w:w="3534" w:type="dxa"/>
            <w:tcBorders>
              <w:top w:val="nil"/>
              <w:left w:val="single" w:sz="8" w:space="0" w:color="auto"/>
              <w:bottom w:val="single" w:sz="4" w:space="0" w:color="auto"/>
              <w:right w:val="single" w:sz="8" w:space="0" w:color="auto"/>
            </w:tcBorders>
            <w:vAlign w:val="center"/>
            <w:hideMark/>
          </w:tcPr>
          <w:p w14:paraId="2FCEB3A5"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Vehículos ADSCRITOS AL SUMINISTRO con etiqueta ambiental C</w:t>
            </w:r>
          </w:p>
        </w:tc>
        <w:tc>
          <w:tcPr>
            <w:tcW w:w="1276" w:type="dxa"/>
            <w:tcBorders>
              <w:top w:val="nil"/>
              <w:left w:val="nil"/>
              <w:bottom w:val="single" w:sz="4" w:space="0" w:color="auto"/>
              <w:right w:val="single" w:sz="4" w:space="0" w:color="auto"/>
            </w:tcBorders>
            <w:noWrap/>
            <w:vAlign w:val="center"/>
            <w:hideMark/>
          </w:tcPr>
          <w:p w14:paraId="27CE96BC"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 </w:t>
            </w:r>
          </w:p>
        </w:tc>
      </w:tr>
      <w:tr w:rsidR="00A46048" w:rsidRPr="00A46048" w14:paraId="5759B60D" w14:textId="77777777" w:rsidTr="00E03453">
        <w:trPr>
          <w:trHeight w:val="600"/>
          <w:jc w:val="center"/>
        </w:trPr>
        <w:tc>
          <w:tcPr>
            <w:tcW w:w="3534" w:type="dxa"/>
            <w:tcBorders>
              <w:top w:val="nil"/>
              <w:left w:val="single" w:sz="8" w:space="0" w:color="auto"/>
              <w:bottom w:val="single" w:sz="4" w:space="0" w:color="auto"/>
              <w:right w:val="single" w:sz="8" w:space="0" w:color="auto"/>
            </w:tcBorders>
            <w:vAlign w:val="center"/>
            <w:hideMark/>
          </w:tcPr>
          <w:p w14:paraId="3FAF65CF"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Vehículos ADSCRITOS AL SUMINISTRO con etiqueta ambiental B</w:t>
            </w:r>
          </w:p>
        </w:tc>
        <w:tc>
          <w:tcPr>
            <w:tcW w:w="1276" w:type="dxa"/>
            <w:tcBorders>
              <w:top w:val="nil"/>
              <w:left w:val="nil"/>
              <w:bottom w:val="single" w:sz="4" w:space="0" w:color="auto"/>
              <w:right w:val="single" w:sz="4" w:space="0" w:color="auto"/>
            </w:tcBorders>
            <w:noWrap/>
            <w:vAlign w:val="center"/>
            <w:hideMark/>
          </w:tcPr>
          <w:p w14:paraId="46E1968F"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 </w:t>
            </w:r>
          </w:p>
        </w:tc>
      </w:tr>
      <w:tr w:rsidR="00A46048" w:rsidRPr="00A46048" w14:paraId="76581DF6" w14:textId="77777777" w:rsidTr="00E03453">
        <w:trPr>
          <w:trHeight w:val="612"/>
          <w:jc w:val="center"/>
        </w:trPr>
        <w:tc>
          <w:tcPr>
            <w:tcW w:w="3534" w:type="dxa"/>
            <w:tcBorders>
              <w:top w:val="nil"/>
              <w:left w:val="single" w:sz="8" w:space="0" w:color="auto"/>
              <w:bottom w:val="single" w:sz="8" w:space="0" w:color="auto"/>
              <w:right w:val="single" w:sz="8" w:space="0" w:color="auto"/>
            </w:tcBorders>
            <w:vAlign w:val="center"/>
            <w:hideMark/>
          </w:tcPr>
          <w:p w14:paraId="27AA0337"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Vehículos totales ADSCRITOS AL SUMINISTRO</w:t>
            </w:r>
          </w:p>
        </w:tc>
        <w:tc>
          <w:tcPr>
            <w:tcW w:w="1276" w:type="dxa"/>
            <w:tcBorders>
              <w:top w:val="nil"/>
              <w:left w:val="nil"/>
              <w:bottom w:val="single" w:sz="8" w:space="0" w:color="auto"/>
              <w:right w:val="single" w:sz="4" w:space="0" w:color="auto"/>
            </w:tcBorders>
            <w:noWrap/>
            <w:vAlign w:val="center"/>
            <w:hideMark/>
          </w:tcPr>
          <w:p w14:paraId="404A1D70"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 </w:t>
            </w:r>
          </w:p>
        </w:tc>
      </w:tr>
    </w:tbl>
    <w:p w14:paraId="2D826320" w14:textId="77777777" w:rsidR="00A46048" w:rsidRPr="00A46048" w:rsidRDefault="00A46048" w:rsidP="00A4604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ind w:left="502"/>
        <w:contextualSpacing/>
        <w:rPr>
          <w:rFonts w:ascii="Verdana" w:eastAsia="MS Mincho" w:hAnsi="Verdana" w:cs="Verdana"/>
          <w:kern w:val="0"/>
          <w:sz w:val="20"/>
          <w:szCs w:val="20"/>
          <w:u w:val="single"/>
          <w14:ligatures w14:val="none"/>
        </w:rPr>
      </w:pPr>
      <w:r w:rsidRPr="00A46048">
        <w:rPr>
          <w:rFonts w:ascii="Verdana" w:eastAsia="MS Mincho" w:hAnsi="Verdana" w:cs="Arial"/>
          <w:color w:val="333399"/>
          <w:kern w:val="0"/>
          <w:sz w:val="20"/>
          <w:szCs w:val="20"/>
          <w:lang w:eastAsia="zh-CN"/>
          <w14:ligatures w14:val="none"/>
        </w:rPr>
        <w:tab/>
      </w:r>
    </w:p>
    <w:p w14:paraId="7E2186BB" w14:textId="77777777" w:rsidR="00A46048" w:rsidRPr="00A46048" w:rsidRDefault="00A46048" w:rsidP="00A46048">
      <w:pPr>
        <w:overflowPunct w:val="0"/>
        <w:adjustRightInd w:val="0"/>
        <w:spacing w:after="0" w:line="276" w:lineRule="auto"/>
        <w:jc w:val="both"/>
        <w:textAlignment w:val="baseline"/>
        <w:rPr>
          <w:rFonts w:ascii="Verdana" w:eastAsia="MS Mincho" w:hAnsi="Verdana" w:cs="Verdana"/>
          <w:b/>
          <w:bCs/>
          <w:kern w:val="0"/>
          <w:sz w:val="20"/>
          <w:szCs w:val="20"/>
          <w:u w:val="single"/>
          <w:lang w:eastAsia="es-ES"/>
          <w14:ligatures w14:val="none"/>
        </w:rPr>
      </w:pPr>
      <w:r w:rsidRPr="00A46048">
        <w:rPr>
          <w:rFonts w:ascii="Verdana" w:eastAsia="MS Mincho" w:hAnsi="Verdana" w:cs="Verdana"/>
          <w:b/>
          <w:bCs/>
          <w:kern w:val="0"/>
          <w:sz w:val="20"/>
          <w:szCs w:val="20"/>
          <w:u w:val="single"/>
          <w:lang w:eastAsia="es-ES"/>
          <w14:ligatures w14:val="none"/>
        </w:rPr>
        <w:t>***** IMPORTANTE***** LOS VEHICULOS A LOS QUE SE HAGA REFERENCIA EN ESTE APARTADO SERAN LOS QUE LA EMPRESA LICITADORA TENGA PREVISTO ADSCRIBIR AL SUMINISTRO, Y SERAN UTILIZADOS DE HOMOGENEAMENTE A LO LARGO DE LA PRESTACIÓN DEL SUMINISTRO.</w:t>
      </w:r>
    </w:p>
    <w:p w14:paraId="673AB868" w14:textId="77777777" w:rsidR="00A46048" w:rsidRPr="00A46048" w:rsidRDefault="00A46048" w:rsidP="00A46048">
      <w:pPr>
        <w:overflowPunct w:val="0"/>
        <w:adjustRightInd w:val="0"/>
        <w:spacing w:after="0" w:line="276" w:lineRule="auto"/>
        <w:jc w:val="both"/>
        <w:textAlignment w:val="baseline"/>
        <w:rPr>
          <w:rFonts w:ascii="Verdana" w:eastAsia="MS Mincho" w:hAnsi="Verdana" w:cs="Verdana"/>
          <w:b/>
          <w:bCs/>
          <w:kern w:val="0"/>
          <w:sz w:val="20"/>
          <w:szCs w:val="20"/>
          <w:u w:val="single"/>
          <w:lang w:eastAsia="es-ES"/>
          <w14:ligatures w14:val="none"/>
        </w:rPr>
      </w:pPr>
    </w:p>
    <w:p w14:paraId="52C14D04" w14:textId="77777777" w:rsidR="00A46048" w:rsidRPr="00A46048" w:rsidRDefault="00A46048" w:rsidP="00A46048">
      <w:pPr>
        <w:overflowPunct w:val="0"/>
        <w:adjustRightInd w:val="0"/>
        <w:spacing w:after="0" w:line="276" w:lineRule="auto"/>
        <w:jc w:val="both"/>
        <w:textAlignment w:val="baseline"/>
        <w:rPr>
          <w:rFonts w:ascii="Verdana" w:eastAsia="MS Mincho" w:hAnsi="Verdana" w:cs="Verdana"/>
          <w:kern w:val="0"/>
          <w:sz w:val="20"/>
          <w:szCs w:val="20"/>
          <w:u w:val="single"/>
          <w:lang w:eastAsia="es-ES"/>
          <w14:ligatures w14:val="none"/>
        </w:rPr>
      </w:pPr>
      <w:r w:rsidRPr="00A46048">
        <w:rPr>
          <w:rFonts w:ascii="Verdana" w:eastAsia="MS Mincho" w:hAnsi="Verdana" w:cs="Verdana"/>
          <w:kern w:val="0"/>
          <w:sz w:val="20"/>
          <w:szCs w:val="20"/>
          <w:u w:val="single"/>
          <w:lang w:eastAsia="es-ES"/>
          <w14:ligatures w14:val="none"/>
        </w:rPr>
        <w:t>Juntamente con la oferta, se deberá indicar la tipología de vehículos destinados a los Suministros juntamente con los números de matrícula y documentación correspondiente (fichas técnicas).</w:t>
      </w:r>
    </w:p>
    <w:p w14:paraId="5CB4671F" w14:textId="77777777" w:rsidR="00A46048" w:rsidRPr="00A46048" w:rsidRDefault="00A46048" w:rsidP="00A46048">
      <w:pPr>
        <w:overflowPunct w:val="0"/>
        <w:adjustRightInd w:val="0"/>
        <w:spacing w:after="0" w:line="276" w:lineRule="auto"/>
        <w:jc w:val="both"/>
        <w:textAlignment w:val="baseline"/>
        <w:rPr>
          <w:rFonts w:ascii="Verdana" w:eastAsia="MS Mincho" w:hAnsi="Verdana" w:cs="Verdana"/>
          <w:kern w:val="0"/>
          <w:sz w:val="20"/>
          <w:szCs w:val="20"/>
          <w:u w:val="single"/>
          <w:lang w:eastAsia="es-ES"/>
          <w14:ligatures w14:val="none"/>
        </w:rPr>
      </w:pPr>
    </w:p>
    <w:p w14:paraId="0FE4F3D8" w14:textId="77777777" w:rsidR="00A46048" w:rsidRPr="00A46048" w:rsidRDefault="00A46048" w:rsidP="00A46048">
      <w:pPr>
        <w:overflowPunct w:val="0"/>
        <w:adjustRightInd w:val="0"/>
        <w:spacing w:after="0" w:line="276" w:lineRule="auto"/>
        <w:jc w:val="both"/>
        <w:textAlignment w:val="baseline"/>
        <w:rPr>
          <w:rFonts w:ascii="Verdana" w:eastAsia="MS Mincho" w:hAnsi="Verdana" w:cs="Verdana"/>
          <w:kern w:val="0"/>
          <w:sz w:val="20"/>
          <w:szCs w:val="20"/>
          <w:lang w:eastAsia="es-ES"/>
          <w14:ligatures w14:val="none"/>
        </w:rPr>
      </w:pPr>
      <w:r w:rsidRPr="00A46048">
        <w:rPr>
          <w:rFonts w:ascii="Verdana" w:eastAsia="MS Mincho" w:hAnsi="Verdana" w:cs="Verdana"/>
          <w:kern w:val="0"/>
          <w:sz w:val="20"/>
          <w:szCs w:val="20"/>
          <w:lang w:eastAsia="es-ES"/>
          <w14:ligatures w14:val="none"/>
        </w:rPr>
        <w:t>Durante la ejecución del contrato, no se admitirán vehículos no indicados en este apartado. En caso de ser necesaria la sustitución de estos, los nuevos deberán disponer de las mismas características que los ofertados, con la previa aceptación de TERSA.</w:t>
      </w:r>
    </w:p>
    <w:p w14:paraId="5D6B684E" w14:textId="77777777" w:rsidR="00A46048" w:rsidRPr="00A46048" w:rsidRDefault="00A46048" w:rsidP="00A46048">
      <w:pPr>
        <w:tabs>
          <w:tab w:val="left" w:pos="2985"/>
        </w:tabs>
        <w:autoSpaceDE w:val="0"/>
        <w:autoSpaceDN w:val="0"/>
        <w:spacing w:after="0" w:line="240" w:lineRule="auto"/>
        <w:jc w:val="both"/>
        <w:rPr>
          <w:rFonts w:ascii="Verdana" w:eastAsia="Times New Roman" w:hAnsi="Verdana" w:cs="Times New Roman"/>
          <w:kern w:val="0"/>
          <w:sz w:val="20"/>
          <w:szCs w:val="20"/>
          <w:u w:val="single"/>
          <w:lang w:val="es-ES_tradnl" w:eastAsia="es-ES"/>
          <w14:ligatures w14:val="none"/>
        </w:rPr>
      </w:pP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p>
    <w:p w14:paraId="7C8D5312" w14:textId="77777777" w:rsidR="00A46048" w:rsidRPr="00A46048" w:rsidRDefault="00A46048" w:rsidP="00A46048">
      <w:pPr>
        <w:tabs>
          <w:tab w:val="left" w:pos="2985"/>
        </w:tabs>
        <w:autoSpaceDE w:val="0"/>
        <w:autoSpaceDN w:val="0"/>
        <w:spacing w:after="0" w:line="240" w:lineRule="auto"/>
        <w:jc w:val="both"/>
        <w:rPr>
          <w:rFonts w:ascii="Verdana" w:eastAsia="Times New Roman" w:hAnsi="Verdana" w:cs="Times New Roman"/>
          <w:b/>
          <w:bCs/>
          <w:kern w:val="0"/>
          <w:sz w:val="20"/>
          <w:szCs w:val="20"/>
          <w:lang w:eastAsia="es-ES"/>
          <w14:ligatures w14:val="none"/>
        </w:rPr>
      </w:pPr>
    </w:p>
    <w:p w14:paraId="54B8D877" w14:textId="77777777" w:rsidR="00A46048" w:rsidRPr="00A46048" w:rsidRDefault="00A46048" w:rsidP="00A46048">
      <w:pPr>
        <w:autoSpaceDE w:val="0"/>
        <w:autoSpaceDN w:val="0"/>
        <w:spacing w:after="0" w:line="240" w:lineRule="auto"/>
        <w:contextualSpacing/>
        <w:rPr>
          <w:rFonts w:ascii="Verdana" w:eastAsia="Times New Roman" w:hAnsi="Verdana" w:cs="Times New Roman"/>
          <w:b/>
          <w:bCs/>
          <w:kern w:val="0"/>
          <w:sz w:val="20"/>
          <w:szCs w:val="20"/>
          <w:lang w:val="ca-ES" w:eastAsia="es-ES"/>
          <w14:ligatures w14:val="none"/>
        </w:rPr>
      </w:pPr>
    </w:p>
    <w:p w14:paraId="5255420B" w14:textId="77777777" w:rsidR="00A46048" w:rsidRPr="00A46048" w:rsidRDefault="00A46048" w:rsidP="00A46048">
      <w:pPr>
        <w:autoSpaceDE w:val="0"/>
        <w:autoSpaceDN w:val="0"/>
        <w:spacing w:after="0" w:line="240" w:lineRule="auto"/>
        <w:jc w:val="center"/>
        <w:textAlignment w:val="baseline"/>
        <w:rPr>
          <w:rFonts w:ascii="Verdana" w:eastAsia="Times New Roman" w:hAnsi="Verdana" w:cs="Arial"/>
          <w:i/>
          <w:kern w:val="0"/>
          <w:sz w:val="20"/>
          <w:szCs w:val="20"/>
          <w:lang w:val="es-ES_tradnl" w:eastAsia="es-ES"/>
          <w14:ligatures w14:val="none"/>
        </w:rPr>
      </w:pPr>
      <w:r w:rsidRPr="00A46048">
        <w:rPr>
          <w:rFonts w:ascii="Verdana" w:eastAsia="Times New Roman" w:hAnsi="Verdana" w:cs="Arial"/>
          <w:i/>
          <w:kern w:val="0"/>
          <w:sz w:val="20"/>
          <w:szCs w:val="20"/>
          <w:lang w:val="es-ES_tradnl" w:eastAsia="es-ES"/>
          <w14:ligatures w14:val="none"/>
        </w:rPr>
        <w:t>Plazo de validez de la oferta............................5 meses</w:t>
      </w:r>
    </w:p>
    <w:p w14:paraId="2BD380A8" w14:textId="77777777" w:rsidR="00A46048" w:rsidRPr="00A46048" w:rsidRDefault="00A46048" w:rsidP="00A46048">
      <w:pPr>
        <w:autoSpaceDE w:val="0"/>
        <w:autoSpaceDN w:val="0"/>
        <w:spacing w:after="0" w:line="240" w:lineRule="auto"/>
        <w:jc w:val="center"/>
        <w:textAlignment w:val="baseline"/>
        <w:rPr>
          <w:rFonts w:ascii="Verdana" w:eastAsia="Times New Roman" w:hAnsi="Verdana" w:cs="Arial"/>
          <w:i/>
          <w:kern w:val="0"/>
          <w:sz w:val="20"/>
          <w:szCs w:val="20"/>
          <w:lang w:val="es-ES_tradnl" w:eastAsia="es-ES"/>
          <w14:ligatures w14:val="none"/>
        </w:rPr>
      </w:pPr>
    </w:p>
    <w:p w14:paraId="6BFB6CA5" w14:textId="77777777" w:rsidR="00A46048" w:rsidRPr="00A46048" w:rsidRDefault="00A46048" w:rsidP="00A46048">
      <w:pPr>
        <w:autoSpaceDE w:val="0"/>
        <w:autoSpaceDN w:val="0"/>
        <w:spacing w:after="0" w:line="240" w:lineRule="auto"/>
        <w:rPr>
          <w:rFonts w:ascii="Verdana" w:eastAsia="Times New Roman" w:hAnsi="Verdana" w:cs="Times New Roman"/>
          <w:color w:val="000000"/>
          <w:kern w:val="0"/>
          <w:sz w:val="20"/>
          <w:szCs w:val="20"/>
          <w:lang w:val="es-ES_tradnl" w:eastAsia="es-ES"/>
          <w14:ligatures w14:val="none"/>
        </w:rPr>
      </w:pPr>
      <w:r w:rsidRPr="00A46048">
        <w:rPr>
          <w:rFonts w:ascii="Verdana" w:eastAsia="Times New Roman" w:hAnsi="Verdana" w:cs="Arial"/>
          <w:b/>
          <w:bCs/>
          <w:color w:val="000000"/>
          <w:kern w:val="0"/>
          <w:sz w:val="20"/>
          <w:szCs w:val="20"/>
          <w:lang w:val="es-ES_tradnl" w:eastAsia="es-ES"/>
          <w14:ligatures w14:val="none"/>
        </w:rPr>
        <w:t> </w:t>
      </w:r>
      <w:r w:rsidRPr="00A46048">
        <w:rPr>
          <w:rFonts w:ascii="Verdana" w:eastAsia="Times New Roman" w:hAnsi="Verdana" w:cs="Arial"/>
          <w:iCs/>
          <w:color w:val="000000"/>
          <w:kern w:val="0"/>
          <w:sz w:val="20"/>
          <w:szCs w:val="20"/>
          <w:lang w:val="es-ES_tradnl" w:eastAsia="es-ES"/>
          <w14:ligatures w14:val="none"/>
        </w:rPr>
        <w:t> (Quedarán excluidas del procedimiento de licitación las ofertas que presenten un importe y / o plazo superior al de licitación)</w:t>
      </w:r>
    </w:p>
    <w:p w14:paraId="2783D7F3" w14:textId="77777777" w:rsidR="00A46048" w:rsidRPr="00A46048" w:rsidRDefault="00A46048" w:rsidP="00A46048">
      <w:pPr>
        <w:autoSpaceDE w:val="0"/>
        <w:autoSpaceDN w:val="0"/>
        <w:spacing w:after="0" w:line="240" w:lineRule="auto"/>
        <w:rPr>
          <w:rFonts w:ascii="Verdana" w:eastAsia="Times New Roman" w:hAnsi="Verdana" w:cs="Arial"/>
          <w:color w:val="000000"/>
          <w:kern w:val="0"/>
          <w:sz w:val="20"/>
          <w:szCs w:val="20"/>
          <w:lang w:val="es-ES_tradnl" w:eastAsia="es-ES"/>
          <w14:ligatures w14:val="none"/>
        </w:rPr>
      </w:pPr>
      <w:r w:rsidRPr="00A46048">
        <w:rPr>
          <w:rFonts w:ascii="Verdana" w:eastAsia="Times New Roman" w:hAnsi="Verdana" w:cs="Arial"/>
          <w:color w:val="000000"/>
          <w:kern w:val="0"/>
          <w:sz w:val="20"/>
          <w:szCs w:val="20"/>
          <w:lang w:val="es-ES_tradnl" w:eastAsia="es-ES"/>
          <w14:ligatures w14:val="none"/>
        </w:rPr>
        <w:t> </w:t>
      </w:r>
    </w:p>
    <w:p w14:paraId="08004F3C" w14:textId="77777777" w:rsidR="00A46048" w:rsidRPr="00A46048" w:rsidRDefault="00A46048" w:rsidP="00A46048">
      <w:pPr>
        <w:autoSpaceDE w:val="0"/>
        <w:autoSpaceDN w:val="0"/>
        <w:spacing w:after="0" w:line="240" w:lineRule="auto"/>
        <w:rPr>
          <w:rFonts w:ascii="Verdana" w:eastAsia="Times New Roman" w:hAnsi="Verdana" w:cs="Times New Roman"/>
          <w:kern w:val="0"/>
          <w:sz w:val="20"/>
          <w:szCs w:val="20"/>
          <w:lang w:val="es-ES_tradnl" w:eastAsia="es-ES"/>
          <w14:ligatures w14:val="none"/>
        </w:rPr>
      </w:pPr>
    </w:p>
    <w:p w14:paraId="0EEC6EFE" w14:textId="77777777" w:rsidR="00A46048" w:rsidRPr="00A46048" w:rsidRDefault="00A46048" w:rsidP="00A46048">
      <w:pPr>
        <w:autoSpaceDE w:val="0"/>
        <w:autoSpaceDN w:val="0"/>
        <w:spacing w:after="0" w:line="240" w:lineRule="auto"/>
        <w:rPr>
          <w:rFonts w:ascii="Verdana" w:eastAsia="Times New Roman" w:hAnsi="Verdana" w:cs="Verdana"/>
          <w:kern w:val="0"/>
          <w:sz w:val="20"/>
          <w:szCs w:val="20"/>
          <w:lang w:val="es-ES_tradnl" w:eastAsia="es-ES"/>
          <w14:ligatures w14:val="none"/>
        </w:rPr>
      </w:pPr>
      <w:r w:rsidRPr="00A46048">
        <w:rPr>
          <w:rFonts w:ascii="Verdana" w:eastAsia="Times New Roman" w:hAnsi="Verdana" w:cs="Verdana"/>
          <w:kern w:val="0"/>
          <w:sz w:val="20"/>
          <w:szCs w:val="20"/>
          <w:lang w:val="es-ES_tradnl" w:eastAsia="es-ES"/>
          <w14:ligatures w14:val="none"/>
        </w:rPr>
        <w:t>Y a los efectos oportunos, se firma la presente, en ............ de .................... de</w:t>
      </w:r>
      <w:proofErr w:type="gramStart"/>
      <w:r w:rsidRPr="00A46048">
        <w:rPr>
          <w:rFonts w:ascii="Verdana" w:eastAsia="Times New Roman" w:hAnsi="Verdana" w:cs="Verdana"/>
          <w:kern w:val="0"/>
          <w:sz w:val="20"/>
          <w:szCs w:val="20"/>
          <w:lang w:val="es-ES_tradnl" w:eastAsia="es-ES"/>
          <w14:ligatures w14:val="none"/>
        </w:rPr>
        <w:t xml:space="preserve"> ..</w:t>
      </w:r>
      <w:proofErr w:type="gramEnd"/>
    </w:p>
    <w:p w14:paraId="1F6AB09C" w14:textId="77777777" w:rsidR="00A46048" w:rsidRPr="00A46048" w:rsidRDefault="00A46048" w:rsidP="00A46048">
      <w:pPr>
        <w:autoSpaceDE w:val="0"/>
        <w:autoSpaceDN w:val="0"/>
        <w:spacing w:after="0" w:line="240" w:lineRule="auto"/>
        <w:rPr>
          <w:rFonts w:ascii="Verdana" w:eastAsia="Times New Roman" w:hAnsi="Verdana" w:cs="Times New Roman"/>
          <w:kern w:val="0"/>
          <w:sz w:val="20"/>
          <w:szCs w:val="20"/>
          <w:lang w:val="es-ES_tradnl" w:eastAsia="es-ES"/>
          <w14:ligatures w14:val="none"/>
        </w:rPr>
      </w:pPr>
    </w:p>
    <w:p w14:paraId="5B061C33" w14:textId="77777777" w:rsidR="00A46048" w:rsidRPr="00A46048" w:rsidRDefault="00A46048" w:rsidP="00A46048">
      <w:pPr>
        <w:autoSpaceDE w:val="0"/>
        <w:autoSpaceDN w:val="0"/>
        <w:spacing w:after="0" w:line="240" w:lineRule="auto"/>
        <w:rPr>
          <w:rFonts w:ascii="Verdana" w:eastAsia="Times New Roman" w:hAnsi="Verdana" w:cs="Times New Roman"/>
          <w:kern w:val="0"/>
          <w:sz w:val="20"/>
          <w:szCs w:val="20"/>
          <w:lang w:val="es-ES_tradnl" w:eastAsia="es-ES"/>
          <w14:ligatures w14:val="none"/>
        </w:rPr>
      </w:pPr>
    </w:p>
    <w:p w14:paraId="1474ADF7" w14:textId="77777777" w:rsidR="00A46048" w:rsidRPr="00A46048" w:rsidRDefault="00A46048" w:rsidP="00A46048">
      <w:pPr>
        <w:autoSpaceDE w:val="0"/>
        <w:autoSpaceDN w:val="0"/>
        <w:spacing w:after="0" w:line="240" w:lineRule="auto"/>
        <w:outlineLvl w:val="0"/>
        <w:rPr>
          <w:rFonts w:ascii="Verdana" w:eastAsia="Times New Roman" w:hAnsi="Verdana" w:cs="Verdana"/>
          <w:kern w:val="0"/>
          <w:sz w:val="20"/>
          <w:szCs w:val="20"/>
          <w:lang w:val="es-ES_tradnl" w:eastAsia="es-ES"/>
          <w14:ligatures w14:val="none"/>
        </w:rPr>
      </w:pPr>
      <w:r w:rsidRPr="00A46048">
        <w:rPr>
          <w:rFonts w:ascii="Verdana" w:eastAsia="Times New Roman" w:hAnsi="Verdana" w:cs="Verdana"/>
          <w:kern w:val="0"/>
          <w:sz w:val="20"/>
          <w:szCs w:val="20"/>
          <w:lang w:val="es-ES_tradnl" w:eastAsia="es-ES"/>
          <w14:ligatures w14:val="none"/>
        </w:rPr>
        <w:t>Firma</w:t>
      </w:r>
    </w:p>
    <w:p w14:paraId="5B42A39C"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268B916F"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5357092B"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4D079927"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378B418A"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745E12D6"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5805956D"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69424FD6"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2FFDAB65"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31A515B0"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253DCC2B"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4ECE4F2F"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5BC09570"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0631E1F4"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42B5EF35"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58A6AC7A"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0D33B790"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1415D0BA" w14:textId="77777777" w:rsidR="00A46048" w:rsidRPr="00A46048" w:rsidRDefault="00A46048" w:rsidP="00A46048">
      <w:pPr>
        <w:tabs>
          <w:tab w:val="left" w:pos="2985"/>
        </w:tabs>
        <w:autoSpaceDE w:val="0"/>
        <w:autoSpaceDN w:val="0"/>
        <w:spacing w:after="0" w:line="240" w:lineRule="auto"/>
        <w:jc w:val="center"/>
        <w:rPr>
          <w:rFonts w:ascii="Verdana" w:eastAsia="Times New Roman" w:hAnsi="Verdana" w:cs="Times New Roman"/>
          <w:b/>
          <w:bCs/>
          <w:kern w:val="0"/>
          <w:sz w:val="20"/>
          <w:szCs w:val="20"/>
          <w:u w:val="single"/>
          <w:lang w:eastAsia="es-ES"/>
          <w14:ligatures w14:val="none"/>
        </w:rPr>
      </w:pPr>
      <w:r w:rsidRPr="00A46048">
        <w:rPr>
          <w:rFonts w:ascii="Verdana" w:eastAsia="Times New Roman" w:hAnsi="Verdana" w:cs="Times New Roman"/>
          <w:b/>
          <w:bCs/>
          <w:kern w:val="0"/>
          <w:sz w:val="20"/>
          <w:szCs w:val="20"/>
          <w:u w:val="single"/>
          <w:lang w:eastAsia="es-ES"/>
          <w14:ligatures w14:val="none"/>
        </w:rPr>
        <w:t xml:space="preserve">ANEXO </w:t>
      </w:r>
      <w:proofErr w:type="spellStart"/>
      <w:r w:rsidRPr="00A46048">
        <w:rPr>
          <w:rFonts w:ascii="Verdana" w:eastAsia="Times New Roman" w:hAnsi="Verdana" w:cs="Times New Roman"/>
          <w:b/>
          <w:bCs/>
          <w:kern w:val="0"/>
          <w:sz w:val="20"/>
          <w:szCs w:val="20"/>
          <w:u w:val="single"/>
          <w:lang w:eastAsia="es-ES"/>
          <w14:ligatures w14:val="none"/>
        </w:rPr>
        <w:t>Nº</w:t>
      </w:r>
      <w:proofErr w:type="spellEnd"/>
      <w:r w:rsidRPr="00A46048">
        <w:rPr>
          <w:rFonts w:ascii="Verdana" w:eastAsia="Times New Roman" w:hAnsi="Verdana" w:cs="Times New Roman"/>
          <w:b/>
          <w:bCs/>
          <w:kern w:val="0"/>
          <w:sz w:val="20"/>
          <w:szCs w:val="20"/>
          <w:u w:val="single"/>
          <w:lang w:eastAsia="es-ES"/>
          <w14:ligatures w14:val="none"/>
        </w:rPr>
        <w:t>. 2</w:t>
      </w:r>
    </w:p>
    <w:p w14:paraId="23F53901"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b/>
          <w:bCs/>
          <w:kern w:val="0"/>
          <w:sz w:val="20"/>
          <w:szCs w:val="20"/>
          <w:u w:val="single"/>
          <w:lang w:eastAsia="es-ES"/>
          <w14:ligatures w14:val="none"/>
        </w:rPr>
      </w:pPr>
    </w:p>
    <w:p w14:paraId="11988F24" w14:textId="77777777" w:rsidR="00A46048" w:rsidRPr="00A46048" w:rsidRDefault="00A46048" w:rsidP="00A46048">
      <w:pPr>
        <w:tabs>
          <w:tab w:val="left" w:pos="2985"/>
        </w:tabs>
        <w:autoSpaceDE w:val="0"/>
        <w:autoSpaceDN w:val="0"/>
        <w:spacing w:after="0" w:line="240" w:lineRule="auto"/>
        <w:jc w:val="center"/>
        <w:rPr>
          <w:rFonts w:ascii="Verdana" w:eastAsia="Times New Roman" w:hAnsi="Verdana" w:cs="Times New Roman"/>
          <w:b/>
          <w:bCs/>
          <w:kern w:val="0"/>
          <w:sz w:val="20"/>
          <w:szCs w:val="20"/>
          <w:u w:val="single"/>
          <w:lang w:eastAsia="es-ES"/>
          <w14:ligatures w14:val="none"/>
        </w:rPr>
      </w:pPr>
      <w:r w:rsidRPr="00A46048">
        <w:rPr>
          <w:rFonts w:ascii="Verdana" w:eastAsia="Times New Roman" w:hAnsi="Verdana" w:cs="Times New Roman"/>
          <w:b/>
          <w:bCs/>
          <w:kern w:val="0"/>
          <w:sz w:val="20"/>
          <w:szCs w:val="20"/>
          <w:u w:val="single"/>
          <w:lang w:eastAsia="es-ES"/>
          <w14:ligatures w14:val="none"/>
        </w:rPr>
        <w:t xml:space="preserve">PROPUESTA ECONÓMICA Y DE CRITERIOS EVALUABLES DE FORMA AUTOMÁTICA: </w:t>
      </w:r>
    </w:p>
    <w:p w14:paraId="24B81F43" w14:textId="77777777" w:rsidR="00A46048" w:rsidRPr="00A46048" w:rsidRDefault="00A46048" w:rsidP="00A46048">
      <w:pPr>
        <w:tabs>
          <w:tab w:val="left" w:pos="2985"/>
        </w:tabs>
        <w:autoSpaceDE w:val="0"/>
        <w:autoSpaceDN w:val="0"/>
        <w:spacing w:after="0" w:line="240" w:lineRule="auto"/>
        <w:rPr>
          <w:rFonts w:ascii="Times New Roman" w:eastAsia="Times New Roman" w:hAnsi="Times New Roman" w:cs="Times New Roman"/>
          <w:kern w:val="0"/>
          <w:sz w:val="20"/>
          <w:szCs w:val="20"/>
          <w:lang w:eastAsia="es-ES"/>
          <w14:ligatures w14:val="none"/>
        </w:rPr>
      </w:pPr>
    </w:p>
    <w:p w14:paraId="4694163F" w14:textId="77777777" w:rsidR="00A46048" w:rsidRPr="00A46048" w:rsidRDefault="00A46048" w:rsidP="00A46048">
      <w:pPr>
        <w:tabs>
          <w:tab w:val="left" w:pos="2985"/>
        </w:tabs>
        <w:autoSpaceDE w:val="0"/>
        <w:autoSpaceDN w:val="0"/>
        <w:spacing w:after="0" w:line="240" w:lineRule="auto"/>
        <w:jc w:val="center"/>
        <w:rPr>
          <w:rFonts w:ascii="Verdana" w:eastAsia="Times New Roman" w:hAnsi="Verdana" w:cs="Times New Roman"/>
          <w:b/>
          <w:bCs/>
          <w:kern w:val="0"/>
          <w:sz w:val="24"/>
          <w:szCs w:val="24"/>
          <w:lang w:eastAsia="es-ES"/>
          <w14:ligatures w14:val="none"/>
        </w:rPr>
      </w:pPr>
      <w:r w:rsidRPr="00A46048">
        <w:rPr>
          <w:rFonts w:ascii="Verdana" w:eastAsia="Times New Roman" w:hAnsi="Verdana" w:cs="Times New Roman"/>
          <w:b/>
          <w:bCs/>
          <w:kern w:val="0"/>
          <w:sz w:val="24"/>
          <w:szCs w:val="24"/>
          <w:lang w:eastAsia="es-ES"/>
          <w14:ligatures w14:val="none"/>
        </w:rPr>
        <w:t>LOTE NÚMERO 5</w:t>
      </w:r>
    </w:p>
    <w:p w14:paraId="3A263E9C" w14:textId="77777777" w:rsidR="00A46048" w:rsidRPr="00A46048" w:rsidRDefault="00A46048" w:rsidP="00A46048">
      <w:pPr>
        <w:tabs>
          <w:tab w:val="left" w:pos="2985"/>
        </w:tabs>
        <w:autoSpaceDE w:val="0"/>
        <w:autoSpaceDN w:val="0"/>
        <w:spacing w:after="0" w:line="240" w:lineRule="auto"/>
        <w:rPr>
          <w:rFonts w:ascii="Times New Roman" w:eastAsia="Times New Roman" w:hAnsi="Times New Roman" w:cs="Times New Roman"/>
          <w:kern w:val="0"/>
          <w:sz w:val="20"/>
          <w:szCs w:val="20"/>
          <w:lang w:eastAsia="es-ES"/>
          <w14:ligatures w14:val="none"/>
        </w:rPr>
      </w:pPr>
    </w:p>
    <w:p w14:paraId="683CCAB3" w14:textId="77777777" w:rsidR="00A46048" w:rsidRPr="00A46048" w:rsidRDefault="00A46048" w:rsidP="00A46048">
      <w:pPr>
        <w:suppressAutoHyphens/>
        <w:spacing w:after="0" w:line="240" w:lineRule="auto"/>
        <w:jc w:val="both"/>
        <w:textAlignment w:val="baseline"/>
        <w:rPr>
          <w:rFonts w:ascii="Verdana" w:eastAsia="Times New Roman" w:hAnsi="Verdana" w:cs="Arial"/>
          <w:b/>
          <w:color w:val="00000A"/>
          <w:sz w:val="20"/>
          <w:szCs w:val="20"/>
          <w:lang w:eastAsia="zh-CN"/>
          <w14:ligatures w14:val="none"/>
        </w:rPr>
      </w:pPr>
      <w:r w:rsidRPr="00A46048">
        <w:rPr>
          <w:rFonts w:ascii="Verdana" w:eastAsia="Times New Roman" w:hAnsi="Verdana" w:cs="Arial"/>
          <w:color w:val="00000A"/>
          <w:sz w:val="20"/>
          <w:szCs w:val="20"/>
          <w:lang w:eastAsia="zh-CN"/>
          <w14:ligatures w14:val="none"/>
        </w:rPr>
        <w:t xml:space="preserve">El Sr./Sra. .............................., con DNI </w:t>
      </w:r>
      <w:proofErr w:type="spellStart"/>
      <w:r w:rsidRPr="00A46048">
        <w:rPr>
          <w:rFonts w:ascii="Verdana" w:eastAsia="Times New Roman" w:hAnsi="Verdana" w:cs="Arial"/>
          <w:color w:val="00000A"/>
          <w:sz w:val="20"/>
          <w:szCs w:val="20"/>
          <w:lang w:eastAsia="zh-CN"/>
          <w14:ligatures w14:val="none"/>
        </w:rPr>
        <w:t>núm</w:t>
      </w:r>
      <w:proofErr w:type="spellEnd"/>
      <w:r w:rsidRPr="00A46048">
        <w:rPr>
          <w:rFonts w:ascii="Verdana" w:eastAsia="Times New Roman" w:hAnsi="Verdana" w:cs="Arial"/>
          <w:color w:val="00000A"/>
          <w:sz w:val="20"/>
          <w:szCs w:val="20"/>
          <w:lang w:eastAsia="zh-CN"/>
          <w14:ligatures w14:val="none"/>
        </w:rPr>
        <w:t xml:space="preserve"> ................ ........., actuando en nombre y representación de .................................. ................... (licitador), con CIF número </w:t>
      </w:r>
      <w:proofErr w:type="gramStart"/>
      <w:r w:rsidRPr="00A46048">
        <w:rPr>
          <w:rFonts w:ascii="Verdana" w:eastAsia="Times New Roman" w:hAnsi="Verdana" w:cs="Arial"/>
          <w:color w:val="00000A"/>
          <w:sz w:val="20"/>
          <w:szCs w:val="20"/>
          <w:lang w:eastAsia="zh-CN"/>
          <w14:ligatures w14:val="none"/>
        </w:rPr>
        <w:t>…….</w:t>
      </w:r>
      <w:proofErr w:type="gramEnd"/>
      <w:r w:rsidRPr="00A46048">
        <w:rPr>
          <w:rFonts w:ascii="Verdana" w:eastAsia="Times New Roman" w:hAnsi="Verdana" w:cs="Arial"/>
          <w:color w:val="00000A"/>
          <w:sz w:val="20"/>
          <w:szCs w:val="20"/>
          <w:lang w:eastAsia="zh-CN"/>
          <w14:ligatures w14:val="none"/>
        </w:rPr>
        <w:t>. y con poderes suficientes para suscribir la presente declaración responsable, enterado de la convocatoria del procedimiento de contratación para la adjudicación del contrato relativo a .........................................................., se compromete en nombre (propio o de la empresa que representa), a realizarlas con estricta sujeción a las siguientes condiciones:</w:t>
      </w:r>
    </w:p>
    <w:p w14:paraId="7F3921AB"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4DCDABDC" w14:textId="77777777" w:rsidR="00A46048" w:rsidRPr="00A46048" w:rsidRDefault="00A46048" w:rsidP="00A46048">
      <w:pPr>
        <w:spacing w:after="0" w:line="240" w:lineRule="auto"/>
        <w:contextualSpacing/>
        <w:jc w:val="both"/>
        <w:textAlignment w:val="baseline"/>
        <w:rPr>
          <w:rFonts w:ascii="Verdana" w:eastAsia="Times New Roman" w:hAnsi="Verdana" w:cs="Times New Roman"/>
          <w:b/>
          <w:bCs/>
          <w:kern w:val="0"/>
          <w:sz w:val="20"/>
          <w:szCs w:val="20"/>
          <w:lang w:eastAsia="es-ES"/>
          <w14:ligatures w14:val="none"/>
        </w:rPr>
      </w:pPr>
      <w:r w:rsidRPr="00A46048">
        <w:rPr>
          <w:rFonts w:ascii="Verdana" w:eastAsia="Times New Roman" w:hAnsi="Verdana" w:cs="Times New Roman"/>
          <w:b/>
          <w:bCs/>
          <w:kern w:val="0"/>
          <w:sz w:val="20"/>
          <w:szCs w:val="20"/>
          <w:lang w:eastAsia="es-ES"/>
          <w14:ligatures w14:val="none"/>
        </w:rPr>
        <w:t xml:space="preserve">1. </w:t>
      </w:r>
      <w:r w:rsidRPr="00A46048">
        <w:rPr>
          <w:rFonts w:ascii="Verdana" w:eastAsia="Times New Roman" w:hAnsi="Verdana" w:cs="Arial"/>
          <w:b/>
          <w:kern w:val="0"/>
          <w:sz w:val="20"/>
          <w:szCs w:val="20"/>
          <w:lang w:val="ca-ES" w:eastAsia="es-ES"/>
          <w14:ligatures w14:val="none"/>
        </w:rPr>
        <w:t xml:space="preserve">PROPUESTA ECONÓMICA. </w:t>
      </w:r>
    </w:p>
    <w:p w14:paraId="6646F1CF"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b/>
          <w:bCs/>
          <w:kern w:val="0"/>
          <w:sz w:val="20"/>
          <w:szCs w:val="20"/>
          <w:lang w:eastAsia="es-ES"/>
          <w14:ligatures w14:val="none"/>
        </w:rPr>
      </w:pPr>
    </w:p>
    <w:p w14:paraId="4AB778B3"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b/>
          <w:bCs/>
          <w:kern w:val="0"/>
          <w:sz w:val="20"/>
          <w:szCs w:val="20"/>
          <w:lang w:eastAsia="es-ES"/>
          <w14:ligatures w14:val="none"/>
        </w:rPr>
      </w:pPr>
      <w:r w:rsidRPr="00A46048">
        <w:rPr>
          <w:rFonts w:ascii="Verdana" w:eastAsia="Times New Roman" w:hAnsi="Verdana" w:cs="Times New Roman"/>
          <w:b/>
          <w:bCs/>
          <w:kern w:val="0"/>
          <w:sz w:val="20"/>
          <w:szCs w:val="20"/>
          <w:lang w:eastAsia="es-ES"/>
          <w14:ligatures w14:val="none"/>
        </w:rPr>
        <w:t>NOTA IMPORTANTE: No se deben superar los importes unitarios máximos establecidos. Superar los importes establecidos conllevará la exclusión de las empresas licitadoras.</w:t>
      </w:r>
    </w:p>
    <w:p w14:paraId="7B9E5772"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b/>
          <w:bCs/>
          <w:kern w:val="0"/>
          <w:sz w:val="20"/>
          <w:szCs w:val="20"/>
          <w:lang w:eastAsia="es-ES"/>
          <w14:ligatures w14:val="none"/>
        </w:rPr>
      </w:pPr>
    </w:p>
    <w:tbl>
      <w:tblPr>
        <w:tblStyle w:val="Tablaconcuadrcula"/>
        <w:tblW w:w="9777" w:type="dxa"/>
        <w:jc w:val="center"/>
        <w:tblLayout w:type="fixed"/>
        <w:tblLook w:val="04A0" w:firstRow="1" w:lastRow="0" w:firstColumn="1" w:lastColumn="0" w:noHBand="0" w:noVBand="1"/>
      </w:tblPr>
      <w:tblGrid>
        <w:gridCol w:w="1696"/>
        <w:gridCol w:w="1276"/>
        <w:gridCol w:w="2126"/>
        <w:gridCol w:w="1843"/>
        <w:gridCol w:w="1418"/>
        <w:gridCol w:w="1418"/>
      </w:tblGrid>
      <w:tr w:rsidR="00A46048" w:rsidRPr="00A46048" w14:paraId="606134D2" w14:textId="77777777" w:rsidTr="00E03453">
        <w:trPr>
          <w:jc w:val="center"/>
        </w:trPr>
        <w:tc>
          <w:tcPr>
            <w:tcW w:w="1696" w:type="dxa"/>
            <w:shd w:val="clear" w:color="auto" w:fill="D9D9D9"/>
            <w:vAlign w:val="center"/>
          </w:tcPr>
          <w:p w14:paraId="048DAA40"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Producto</w:t>
            </w:r>
          </w:p>
        </w:tc>
        <w:tc>
          <w:tcPr>
            <w:tcW w:w="1276" w:type="dxa"/>
            <w:shd w:val="clear" w:color="auto" w:fill="D9D9D9"/>
            <w:vAlign w:val="center"/>
          </w:tcPr>
          <w:p w14:paraId="49C91A36"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Consumo estimado</w:t>
            </w:r>
          </w:p>
        </w:tc>
        <w:tc>
          <w:tcPr>
            <w:tcW w:w="2126" w:type="dxa"/>
            <w:shd w:val="clear" w:color="auto" w:fill="D9D9D9"/>
            <w:vAlign w:val="center"/>
          </w:tcPr>
          <w:p w14:paraId="42FF75F7"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 xml:space="preserve">Importe unitario máximo </w:t>
            </w:r>
          </w:p>
          <w:p w14:paraId="5D5D513B"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(IVA excluido)</w:t>
            </w:r>
          </w:p>
        </w:tc>
        <w:tc>
          <w:tcPr>
            <w:tcW w:w="1843" w:type="dxa"/>
            <w:shd w:val="clear" w:color="auto" w:fill="D9D9D9"/>
            <w:vAlign w:val="center"/>
          </w:tcPr>
          <w:p w14:paraId="60022FBB"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Importe total máximo</w:t>
            </w:r>
          </w:p>
          <w:p w14:paraId="4EEDF6F8"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(IVA excluido)</w:t>
            </w:r>
          </w:p>
        </w:tc>
        <w:tc>
          <w:tcPr>
            <w:tcW w:w="1418" w:type="dxa"/>
            <w:shd w:val="clear" w:color="auto" w:fill="D9D9D9"/>
          </w:tcPr>
          <w:p w14:paraId="1A28605D"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Importe unitario ofertado (IVA excluido)</w:t>
            </w:r>
          </w:p>
        </w:tc>
        <w:tc>
          <w:tcPr>
            <w:tcW w:w="1418" w:type="dxa"/>
            <w:shd w:val="clear" w:color="auto" w:fill="D9D9D9"/>
          </w:tcPr>
          <w:p w14:paraId="1A058237"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Importe total ofertado (IVA excluido)</w:t>
            </w:r>
          </w:p>
        </w:tc>
      </w:tr>
      <w:tr w:rsidR="00A46048" w:rsidRPr="00A46048" w14:paraId="5C794864" w14:textId="77777777" w:rsidTr="00E03453">
        <w:trPr>
          <w:jc w:val="center"/>
        </w:trPr>
        <w:tc>
          <w:tcPr>
            <w:tcW w:w="1696" w:type="dxa"/>
            <w:vAlign w:val="center"/>
          </w:tcPr>
          <w:p w14:paraId="0C344903" w14:textId="77777777" w:rsidR="00A46048" w:rsidRPr="00A46048" w:rsidRDefault="00A46048" w:rsidP="00A46048">
            <w:pPr>
              <w:jc w:val="center"/>
              <w:rPr>
                <w:rFonts w:ascii="Verdana" w:eastAsia="Calibri" w:hAnsi="Verdana" w:cs="Times New Roman"/>
                <w:spacing w:val="4"/>
                <w:kern w:val="28"/>
                <w:sz w:val="16"/>
                <w:szCs w:val="16"/>
                <w:lang w:eastAsia="es-ES"/>
              </w:rPr>
            </w:pPr>
            <w:r w:rsidRPr="00A46048">
              <w:rPr>
                <w:rFonts w:ascii="Verdana" w:eastAsia="Times New Roman" w:hAnsi="Verdana" w:cs="Calibri"/>
                <w:color w:val="000000"/>
                <w:sz w:val="16"/>
                <w:szCs w:val="16"/>
                <w:lang w:eastAsia="es-ES"/>
              </w:rPr>
              <w:t>Urea al 45%</w:t>
            </w:r>
          </w:p>
        </w:tc>
        <w:tc>
          <w:tcPr>
            <w:tcW w:w="1276" w:type="dxa"/>
            <w:vAlign w:val="center"/>
          </w:tcPr>
          <w:p w14:paraId="4CE1C112" w14:textId="77777777" w:rsidR="00A46048" w:rsidRPr="00A46048" w:rsidRDefault="00A46048" w:rsidP="00A46048">
            <w:pPr>
              <w:jc w:val="center"/>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 xml:space="preserve">25 </w:t>
            </w:r>
            <w:proofErr w:type="spellStart"/>
            <w:r w:rsidRPr="00A46048">
              <w:rPr>
                <w:rFonts w:ascii="Verdana" w:eastAsia="Calibri" w:hAnsi="Verdana" w:cs="Times New Roman"/>
                <w:spacing w:val="4"/>
                <w:kern w:val="28"/>
                <w:sz w:val="16"/>
                <w:szCs w:val="16"/>
                <w:lang w:eastAsia="es-ES"/>
              </w:rPr>
              <w:t>tn</w:t>
            </w:r>
            <w:proofErr w:type="spellEnd"/>
          </w:p>
        </w:tc>
        <w:tc>
          <w:tcPr>
            <w:tcW w:w="2126" w:type="dxa"/>
            <w:vAlign w:val="center"/>
          </w:tcPr>
          <w:p w14:paraId="0BB8A63C"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465,00.-€/</w:t>
            </w:r>
            <w:proofErr w:type="spellStart"/>
            <w:r w:rsidRPr="00A46048">
              <w:rPr>
                <w:rFonts w:ascii="Verdana" w:eastAsia="Calibri" w:hAnsi="Verdana" w:cs="Times New Roman"/>
                <w:spacing w:val="4"/>
                <w:kern w:val="28"/>
                <w:sz w:val="16"/>
                <w:szCs w:val="16"/>
                <w:lang w:eastAsia="es-ES"/>
              </w:rPr>
              <w:t>tn</w:t>
            </w:r>
            <w:proofErr w:type="spellEnd"/>
          </w:p>
        </w:tc>
        <w:tc>
          <w:tcPr>
            <w:tcW w:w="1843" w:type="dxa"/>
            <w:vAlign w:val="center"/>
          </w:tcPr>
          <w:p w14:paraId="45CE0557"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11.625,00.-€</w:t>
            </w:r>
          </w:p>
        </w:tc>
        <w:tc>
          <w:tcPr>
            <w:tcW w:w="1418" w:type="dxa"/>
            <w:vAlign w:val="center"/>
          </w:tcPr>
          <w:p w14:paraId="0BAFC7A1"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c>
          <w:tcPr>
            <w:tcW w:w="1418" w:type="dxa"/>
            <w:vAlign w:val="center"/>
          </w:tcPr>
          <w:p w14:paraId="718A29FA"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r>
    </w:tbl>
    <w:p w14:paraId="33DB05D0"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747ABC19" w14:textId="77777777" w:rsidR="00A46048" w:rsidRPr="00A46048" w:rsidRDefault="00A46048" w:rsidP="00A46048">
      <w:pPr>
        <w:tabs>
          <w:tab w:val="left" w:pos="2985"/>
        </w:tabs>
        <w:autoSpaceDE w:val="0"/>
        <w:autoSpaceDN w:val="0"/>
        <w:spacing w:after="0" w:line="240" w:lineRule="auto"/>
        <w:jc w:val="both"/>
        <w:rPr>
          <w:rFonts w:ascii="Verdana" w:eastAsia="Times New Roman" w:hAnsi="Verdana" w:cs="Times New Roman"/>
          <w:kern w:val="0"/>
          <w:sz w:val="20"/>
          <w:szCs w:val="20"/>
          <w:lang w:eastAsia="es-ES"/>
          <w14:ligatures w14:val="none"/>
        </w:rPr>
      </w:pPr>
      <w:r w:rsidRPr="00A46048">
        <w:rPr>
          <w:rFonts w:ascii="Verdana" w:eastAsia="Times New Roman" w:hAnsi="Verdana" w:cs="Times New Roman"/>
          <w:kern w:val="0"/>
          <w:sz w:val="20"/>
          <w:szCs w:val="20"/>
          <w:lang w:eastAsia="es-ES"/>
          <w14:ligatures w14:val="none"/>
        </w:rPr>
        <w:t>Los importes unitarios ofertados serán los vinculantes a efectos contractuales. En caso de discordancia entre el importe unitario ofertado y los importes totales, se volverán a calcular los importes ofertados en base siempre al precio unitario ofertado.</w:t>
      </w:r>
    </w:p>
    <w:p w14:paraId="238F0C7C" w14:textId="77777777" w:rsidR="00A46048" w:rsidRPr="00A46048" w:rsidRDefault="00A46048" w:rsidP="00A46048">
      <w:pPr>
        <w:spacing w:before="240" w:after="240" w:line="276" w:lineRule="auto"/>
        <w:jc w:val="both"/>
        <w:rPr>
          <w:rFonts w:ascii="Verdana" w:eastAsia="Verdana" w:hAnsi="Verdana" w:cs="Verdana"/>
          <w:b/>
          <w:bCs/>
          <w:kern w:val="0"/>
          <w:sz w:val="20"/>
          <w:szCs w:val="20"/>
          <w:lang w:eastAsia="es-ES"/>
          <w14:ligatures w14:val="none"/>
        </w:rPr>
      </w:pPr>
      <w:r w:rsidRPr="00A46048">
        <w:rPr>
          <w:rFonts w:ascii="Verdana" w:eastAsia="Verdana" w:hAnsi="Verdana" w:cs="Verdana"/>
          <w:b/>
          <w:bCs/>
          <w:kern w:val="0"/>
          <w:sz w:val="20"/>
          <w:szCs w:val="20"/>
          <w:lang w:eastAsia="es-ES"/>
          <w14:ligatures w14:val="none"/>
        </w:rPr>
        <w:t xml:space="preserve">Además del cuadro de precios unitarios cumplimentado, deberá entregarse en formato digital una memoria especificando en detalle las </w:t>
      </w:r>
      <w:r w:rsidRPr="00A46048">
        <w:rPr>
          <w:rFonts w:ascii="Verdana" w:eastAsia="Verdana" w:hAnsi="Verdana" w:cs="Verdana"/>
          <w:b/>
          <w:bCs/>
          <w:kern w:val="0"/>
          <w:sz w:val="20"/>
          <w:szCs w:val="20"/>
          <w:u w:val="single"/>
          <w:lang w:eastAsia="es-ES"/>
          <w14:ligatures w14:val="none"/>
        </w:rPr>
        <w:t>características de los productos químicos solicitados, incluyendo las fichas técnicas y de seguridad y demás documentación análoga que pueda ser de interés.</w:t>
      </w:r>
    </w:p>
    <w:p w14:paraId="41DEBF33"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b/>
          <w:bCs/>
          <w:kern w:val="0"/>
          <w:sz w:val="20"/>
          <w:szCs w:val="20"/>
          <w:lang w:eastAsia="es-ES"/>
          <w14:ligatures w14:val="none"/>
        </w:rPr>
      </w:pPr>
      <w:r w:rsidRPr="00A46048">
        <w:rPr>
          <w:rFonts w:ascii="Verdana" w:eastAsia="Times New Roman" w:hAnsi="Verdana" w:cs="Times New Roman"/>
          <w:b/>
          <w:bCs/>
          <w:kern w:val="0"/>
          <w:sz w:val="20"/>
          <w:szCs w:val="20"/>
          <w:lang w:eastAsia="es-ES"/>
          <w14:ligatures w14:val="none"/>
        </w:rPr>
        <w:t>2. CRITERIOS AMBIENTALES:</w:t>
      </w:r>
    </w:p>
    <w:p w14:paraId="1959CC50"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b/>
          <w:bCs/>
          <w:kern w:val="0"/>
          <w:sz w:val="20"/>
          <w:szCs w:val="20"/>
          <w:lang w:eastAsia="es-ES"/>
          <w14:ligatures w14:val="none"/>
        </w:rPr>
      </w:pPr>
    </w:p>
    <w:p w14:paraId="24FFE92A" w14:textId="77777777" w:rsidR="00A46048" w:rsidRPr="00A46048" w:rsidRDefault="00A46048" w:rsidP="00A46048">
      <w:pPr>
        <w:spacing w:after="0" w:line="276" w:lineRule="auto"/>
        <w:jc w:val="both"/>
        <w:rPr>
          <w:rFonts w:ascii="Verdana" w:eastAsia="MS Mincho" w:hAnsi="Verdana" w:cs="Times New Roman"/>
          <w:b/>
          <w:kern w:val="0"/>
          <w:sz w:val="20"/>
          <w:szCs w:val="20"/>
          <w:lang w:eastAsia="zh-CN"/>
          <w14:ligatures w14:val="none"/>
        </w:rPr>
      </w:pPr>
      <w:r w:rsidRPr="00A46048">
        <w:rPr>
          <w:rFonts w:ascii="Verdana" w:eastAsia="MS Mincho" w:hAnsi="Verdana" w:cs="Times New Roman"/>
          <w:b/>
          <w:kern w:val="0"/>
          <w:sz w:val="20"/>
          <w:szCs w:val="20"/>
          <w:lang w:eastAsia="zh-CN"/>
          <w14:ligatures w14:val="none"/>
        </w:rPr>
        <w:t>Emisiones de los vehículos adscritos para la realización del suministro.</w:t>
      </w:r>
    </w:p>
    <w:p w14:paraId="08A0AA68" w14:textId="77777777" w:rsidR="00A46048" w:rsidRPr="00A46048" w:rsidRDefault="00A46048" w:rsidP="00A46048">
      <w:pPr>
        <w:spacing w:after="0" w:line="276" w:lineRule="auto"/>
        <w:ind w:left="142"/>
        <w:jc w:val="both"/>
        <w:rPr>
          <w:rFonts w:ascii="Verdana" w:eastAsia="MS Mincho" w:hAnsi="Verdana" w:cs="Times New Roman"/>
          <w:b/>
          <w:kern w:val="0"/>
          <w:sz w:val="20"/>
          <w:szCs w:val="20"/>
          <w:lang w:eastAsia="zh-CN"/>
          <w14:ligatures w14:val="none"/>
        </w:rPr>
      </w:pPr>
    </w:p>
    <w:p w14:paraId="16B60976" w14:textId="77777777" w:rsidR="00A46048" w:rsidRPr="00A46048" w:rsidRDefault="00A46048" w:rsidP="00A46048">
      <w:pPr>
        <w:suppressAutoHyphens/>
        <w:spacing w:after="0" w:line="276" w:lineRule="auto"/>
        <w:jc w:val="both"/>
        <w:rPr>
          <w:rFonts w:ascii="Verdana" w:eastAsia="MS Mincho" w:hAnsi="Verdana" w:cs="Arial"/>
          <w:kern w:val="0"/>
          <w:sz w:val="20"/>
          <w:szCs w:val="20"/>
          <w:lang w:eastAsia="zh-CN"/>
          <w14:ligatures w14:val="none"/>
        </w:rPr>
      </w:pPr>
      <w:r w:rsidRPr="00A46048">
        <w:rPr>
          <w:rFonts w:ascii="Verdana" w:eastAsia="MS Mincho" w:hAnsi="Verdana" w:cs="Arial"/>
          <w:kern w:val="0"/>
          <w:sz w:val="20"/>
          <w:szCs w:val="20"/>
          <w:lang w:eastAsia="zh-CN"/>
          <w14:ligatures w14:val="none"/>
        </w:rPr>
        <w:t>Se evaluará la calidad ambiental de los vehículos adscritos para la realización del suministro.</w:t>
      </w:r>
    </w:p>
    <w:p w14:paraId="6095B7C0" w14:textId="77777777" w:rsidR="00A46048" w:rsidRPr="00A46048" w:rsidRDefault="00A46048" w:rsidP="00A46048">
      <w:pPr>
        <w:suppressAutoHyphens/>
        <w:spacing w:after="0" w:line="276" w:lineRule="auto"/>
        <w:jc w:val="both"/>
        <w:rPr>
          <w:rFonts w:ascii="Verdana" w:eastAsia="MS Mincho" w:hAnsi="Verdana" w:cs="Arial"/>
          <w:kern w:val="0"/>
          <w:sz w:val="20"/>
          <w:szCs w:val="20"/>
          <w:lang w:eastAsia="zh-CN"/>
          <w14:ligatures w14:val="none"/>
        </w:rPr>
      </w:pPr>
    </w:p>
    <w:p w14:paraId="6AB73051" w14:textId="77777777" w:rsidR="00A46048" w:rsidRPr="00A46048" w:rsidRDefault="00A46048" w:rsidP="00A46048">
      <w:pPr>
        <w:suppressAutoHyphens/>
        <w:spacing w:after="0" w:line="276" w:lineRule="auto"/>
        <w:jc w:val="both"/>
        <w:rPr>
          <w:rFonts w:ascii="Verdana" w:eastAsia="MS Mincho" w:hAnsi="Verdana" w:cs="Arial"/>
          <w:kern w:val="0"/>
          <w:sz w:val="20"/>
          <w:szCs w:val="20"/>
          <w:lang w:eastAsia="zh-CN"/>
          <w14:ligatures w14:val="none"/>
        </w:rPr>
      </w:pPr>
      <w:r w:rsidRPr="00A46048">
        <w:rPr>
          <w:rFonts w:ascii="Verdana" w:eastAsia="MS Mincho" w:hAnsi="Verdana" w:cs="Arial"/>
          <w:kern w:val="0"/>
          <w:sz w:val="20"/>
          <w:szCs w:val="20"/>
          <w:lang w:eastAsia="zh-CN"/>
          <w14:ligatures w14:val="none"/>
        </w:rPr>
        <w:t>Se facilitarán fichas de los vehículos adscritos al suministro y se valorará proporcionalmente de acuerdo con la tabla siguiente:</w:t>
      </w:r>
    </w:p>
    <w:p w14:paraId="10C57F07" w14:textId="77777777" w:rsidR="00A46048" w:rsidRPr="00A46048" w:rsidRDefault="00A46048" w:rsidP="00A46048">
      <w:pPr>
        <w:suppressAutoHyphens/>
        <w:spacing w:after="0" w:line="276" w:lineRule="auto"/>
        <w:rPr>
          <w:rFonts w:ascii="Verdana" w:eastAsia="MS Mincho" w:hAnsi="Verdana" w:cs="Arial"/>
          <w:kern w:val="0"/>
          <w:sz w:val="20"/>
          <w:szCs w:val="20"/>
          <w:lang w:eastAsia="zh-CN"/>
          <w14:ligatures w14:val="none"/>
        </w:rPr>
      </w:pPr>
    </w:p>
    <w:tbl>
      <w:tblPr>
        <w:tblW w:w="4810" w:type="dxa"/>
        <w:jc w:val="center"/>
        <w:tblCellMar>
          <w:left w:w="70" w:type="dxa"/>
          <w:right w:w="70" w:type="dxa"/>
        </w:tblCellMar>
        <w:tblLook w:val="04A0" w:firstRow="1" w:lastRow="0" w:firstColumn="1" w:lastColumn="0" w:noHBand="0" w:noVBand="1"/>
      </w:tblPr>
      <w:tblGrid>
        <w:gridCol w:w="3534"/>
        <w:gridCol w:w="1276"/>
      </w:tblGrid>
      <w:tr w:rsidR="00A46048" w:rsidRPr="00A46048" w14:paraId="3417BDFC" w14:textId="77777777" w:rsidTr="00E03453">
        <w:trPr>
          <w:trHeight w:val="972"/>
          <w:tblHeader/>
          <w:jc w:val="center"/>
        </w:trPr>
        <w:tc>
          <w:tcPr>
            <w:tcW w:w="3534"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03A6DCBB" w14:textId="77777777" w:rsidR="00A46048" w:rsidRPr="00A46048" w:rsidRDefault="00A46048" w:rsidP="00A46048">
            <w:pPr>
              <w:spacing w:after="0" w:line="276" w:lineRule="auto"/>
              <w:jc w:val="center"/>
              <w:rPr>
                <w:rFonts w:ascii="Verdana" w:eastAsia="MS Mincho" w:hAnsi="Verdana" w:cs="Calibri"/>
                <w:b/>
                <w:bCs/>
                <w:color w:val="000000"/>
                <w:kern w:val="0"/>
                <w:sz w:val="16"/>
                <w:szCs w:val="16"/>
                <w:lang w:eastAsia="ja-JP"/>
                <w14:ligatures w14:val="none"/>
              </w:rPr>
            </w:pPr>
            <w:r w:rsidRPr="00A46048">
              <w:rPr>
                <w:rFonts w:ascii="Verdana" w:eastAsia="MS Mincho" w:hAnsi="Verdana" w:cs="Calibri"/>
                <w:b/>
                <w:bCs/>
                <w:color w:val="000000"/>
                <w:kern w:val="0"/>
                <w:sz w:val="16"/>
                <w:szCs w:val="16"/>
                <w:lang w:eastAsia="ja-JP"/>
                <w14:ligatures w14:val="none"/>
              </w:rPr>
              <w:t>CONTROL DE EMISIONES DE ÓXIDOS DE NITRÓGENO (NOX) Y EMISIONES DE PARTÍCULAS (PM)</w:t>
            </w:r>
          </w:p>
        </w:tc>
        <w:tc>
          <w:tcPr>
            <w:tcW w:w="1276" w:type="dxa"/>
            <w:tcBorders>
              <w:top w:val="single" w:sz="8" w:space="0" w:color="auto"/>
              <w:left w:val="nil"/>
              <w:bottom w:val="single" w:sz="8" w:space="0" w:color="auto"/>
              <w:right w:val="single" w:sz="4" w:space="0" w:color="auto"/>
            </w:tcBorders>
            <w:shd w:val="clear" w:color="auto" w:fill="BFBFBF"/>
            <w:vAlign w:val="center"/>
            <w:hideMark/>
          </w:tcPr>
          <w:p w14:paraId="336E935A" w14:textId="77777777" w:rsidR="00A46048" w:rsidRPr="00A46048" w:rsidRDefault="00A46048" w:rsidP="00A46048">
            <w:pPr>
              <w:spacing w:after="0" w:line="276" w:lineRule="auto"/>
              <w:jc w:val="center"/>
              <w:rPr>
                <w:rFonts w:ascii="Verdana" w:eastAsia="MS Mincho" w:hAnsi="Verdana" w:cs="Calibri"/>
                <w:b/>
                <w:bCs/>
                <w:color w:val="000000"/>
                <w:kern w:val="0"/>
                <w:sz w:val="16"/>
                <w:szCs w:val="16"/>
                <w:lang w:eastAsia="ja-JP"/>
                <w14:ligatures w14:val="none"/>
              </w:rPr>
            </w:pPr>
            <w:r w:rsidRPr="00A46048">
              <w:rPr>
                <w:rFonts w:ascii="Verdana" w:eastAsia="MS Mincho" w:hAnsi="Verdana" w:cs="Calibri"/>
                <w:b/>
                <w:bCs/>
                <w:color w:val="000000"/>
                <w:kern w:val="0"/>
                <w:sz w:val="16"/>
                <w:szCs w:val="16"/>
                <w:lang w:eastAsia="ja-JP"/>
                <w14:ligatures w14:val="none"/>
              </w:rPr>
              <w:t>Número de vehículos</w:t>
            </w:r>
          </w:p>
        </w:tc>
      </w:tr>
      <w:tr w:rsidR="00A46048" w:rsidRPr="00A46048" w14:paraId="1E6BD87F" w14:textId="77777777" w:rsidTr="00E03453">
        <w:trPr>
          <w:trHeight w:val="600"/>
          <w:jc w:val="center"/>
        </w:trPr>
        <w:tc>
          <w:tcPr>
            <w:tcW w:w="3534" w:type="dxa"/>
            <w:tcBorders>
              <w:top w:val="nil"/>
              <w:left w:val="single" w:sz="8" w:space="0" w:color="auto"/>
              <w:bottom w:val="single" w:sz="4" w:space="0" w:color="auto"/>
              <w:right w:val="single" w:sz="8" w:space="0" w:color="auto"/>
            </w:tcBorders>
            <w:vAlign w:val="center"/>
            <w:hideMark/>
          </w:tcPr>
          <w:p w14:paraId="0DE041AB"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Vehículos ADSCRITOS AL SUMINISTRO con etiqueta ambiental ECO y/o 0</w:t>
            </w:r>
          </w:p>
        </w:tc>
        <w:tc>
          <w:tcPr>
            <w:tcW w:w="1276" w:type="dxa"/>
            <w:tcBorders>
              <w:top w:val="nil"/>
              <w:left w:val="nil"/>
              <w:bottom w:val="single" w:sz="4" w:space="0" w:color="auto"/>
              <w:right w:val="single" w:sz="4" w:space="0" w:color="auto"/>
            </w:tcBorders>
            <w:noWrap/>
            <w:vAlign w:val="center"/>
            <w:hideMark/>
          </w:tcPr>
          <w:p w14:paraId="6F43FDC8"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 </w:t>
            </w:r>
          </w:p>
        </w:tc>
      </w:tr>
      <w:tr w:rsidR="00A46048" w:rsidRPr="00A46048" w14:paraId="6F5A2F54" w14:textId="77777777" w:rsidTr="00E03453">
        <w:trPr>
          <w:trHeight w:val="600"/>
          <w:jc w:val="center"/>
        </w:trPr>
        <w:tc>
          <w:tcPr>
            <w:tcW w:w="3534" w:type="dxa"/>
            <w:tcBorders>
              <w:top w:val="nil"/>
              <w:left w:val="single" w:sz="8" w:space="0" w:color="auto"/>
              <w:bottom w:val="single" w:sz="4" w:space="0" w:color="auto"/>
              <w:right w:val="single" w:sz="8" w:space="0" w:color="auto"/>
            </w:tcBorders>
            <w:vAlign w:val="center"/>
            <w:hideMark/>
          </w:tcPr>
          <w:p w14:paraId="2A5D36E9"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Vehículos ADSCRITOS AL SUMINISTRO con etiqueta ambiental C</w:t>
            </w:r>
          </w:p>
        </w:tc>
        <w:tc>
          <w:tcPr>
            <w:tcW w:w="1276" w:type="dxa"/>
            <w:tcBorders>
              <w:top w:val="nil"/>
              <w:left w:val="nil"/>
              <w:bottom w:val="single" w:sz="4" w:space="0" w:color="auto"/>
              <w:right w:val="single" w:sz="4" w:space="0" w:color="auto"/>
            </w:tcBorders>
            <w:noWrap/>
            <w:vAlign w:val="center"/>
            <w:hideMark/>
          </w:tcPr>
          <w:p w14:paraId="55105A04"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 </w:t>
            </w:r>
          </w:p>
        </w:tc>
      </w:tr>
      <w:tr w:rsidR="00A46048" w:rsidRPr="00A46048" w14:paraId="6AD5894F" w14:textId="77777777" w:rsidTr="00E03453">
        <w:trPr>
          <w:trHeight w:val="600"/>
          <w:jc w:val="center"/>
        </w:trPr>
        <w:tc>
          <w:tcPr>
            <w:tcW w:w="3534" w:type="dxa"/>
            <w:tcBorders>
              <w:top w:val="nil"/>
              <w:left w:val="single" w:sz="8" w:space="0" w:color="auto"/>
              <w:bottom w:val="single" w:sz="4" w:space="0" w:color="auto"/>
              <w:right w:val="single" w:sz="8" w:space="0" w:color="auto"/>
            </w:tcBorders>
            <w:vAlign w:val="center"/>
            <w:hideMark/>
          </w:tcPr>
          <w:p w14:paraId="71D6AE96"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Vehículos ADSCRITOS AL SUMINISTRO con etiqueta ambiental B</w:t>
            </w:r>
          </w:p>
        </w:tc>
        <w:tc>
          <w:tcPr>
            <w:tcW w:w="1276" w:type="dxa"/>
            <w:tcBorders>
              <w:top w:val="nil"/>
              <w:left w:val="nil"/>
              <w:bottom w:val="single" w:sz="4" w:space="0" w:color="auto"/>
              <w:right w:val="single" w:sz="4" w:space="0" w:color="auto"/>
            </w:tcBorders>
            <w:noWrap/>
            <w:vAlign w:val="center"/>
            <w:hideMark/>
          </w:tcPr>
          <w:p w14:paraId="53F4A11C"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 </w:t>
            </w:r>
          </w:p>
        </w:tc>
      </w:tr>
      <w:tr w:rsidR="00A46048" w:rsidRPr="00A46048" w14:paraId="5E134136" w14:textId="77777777" w:rsidTr="00E03453">
        <w:trPr>
          <w:trHeight w:val="612"/>
          <w:jc w:val="center"/>
        </w:trPr>
        <w:tc>
          <w:tcPr>
            <w:tcW w:w="3534" w:type="dxa"/>
            <w:tcBorders>
              <w:top w:val="nil"/>
              <w:left w:val="single" w:sz="8" w:space="0" w:color="auto"/>
              <w:bottom w:val="single" w:sz="8" w:space="0" w:color="auto"/>
              <w:right w:val="single" w:sz="8" w:space="0" w:color="auto"/>
            </w:tcBorders>
            <w:vAlign w:val="center"/>
            <w:hideMark/>
          </w:tcPr>
          <w:p w14:paraId="1D01893F"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Vehículos totales ADSCRITOS AL SUMINISTRO</w:t>
            </w:r>
          </w:p>
        </w:tc>
        <w:tc>
          <w:tcPr>
            <w:tcW w:w="1276" w:type="dxa"/>
            <w:tcBorders>
              <w:top w:val="nil"/>
              <w:left w:val="nil"/>
              <w:bottom w:val="single" w:sz="8" w:space="0" w:color="auto"/>
              <w:right w:val="single" w:sz="4" w:space="0" w:color="auto"/>
            </w:tcBorders>
            <w:noWrap/>
            <w:vAlign w:val="center"/>
            <w:hideMark/>
          </w:tcPr>
          <w:p w14:paraId="5EFAFEF1"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 </w:t>
            </w:r>
          </w:p>
        </w:tc>
      </w:tr>
    </w:tbl>
    <w:p w14:paraId="23B99068" w14:textId="77777777" w:rsidR="00A46048" w:rsidRPr="00A46048" w:rsidRDefault="00A46048" w:rsidP="00A4604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ind w:left="502"/>
        <w:contextualSpacing/>
        <w:rPr>
          <w:rFonts w:ascii="Verdana" w:eastAsia="MS Mincho" w:hAnsi="Verdana" w:cs="Verdana"/>
          <w:kern w:val="0"/>
          <w:sz w:val="20"/>
          <w:szCs w:val="20"/>
          <w:u w:val="single"/>
          <w14:ligatures w14:val="none"/>
        </w:rPr>
      </w:pPr>
      <w:r w:rsidRPr="00A46048">
        <w:rPr>
          <w:rFonts w:ascii="Verdana" w:eastAsia="MS Mincho" w:hAnsi="Verdana" w:cs="Arial"/>
          <w:color w:val="333399"/>
          <w:kern w:val="0"/>
          <w:sz w:val="20"/>
          <w:szCs w:val="20"/>
          <w:lang w:eastAsia="zh-CN"/>
          <w14:ligatures w14:val="none"/>
        </w:rPr>
        <w:tab/>
      </w:r>
    </w:p>
    <w:p w14:paraId="20E5ACD1" w14:textId="77777777" w:rsidR="00A46048" w:rsidRPr="00A46048" w:rsidRDefault="00A46048" w:rsidP="00A46048">
      <w:pPr>
        <w:overflowPunct w:val="0"/>
        <w:adjustRightInd w:val="0"/>
        <w:spacing w:after="0" w:line="276" w:lineRule="auto"/>
        <w:jc w:val="both"/>
        <w:textAlignment w:val="baseline"/>
        <w:rPr>
          <w:rFonts w:ascii="Verdana" w:eastAsia="MS Mincho" w:hAnsi="Verdana" w:cs="Verdana"/>
          <w:b/>
          <w:bCs/>
          <w:kern w:val="0"/>
          <w:sz w:val="20"/>
          <w:szCs w:val="20"/>
          <w:u w:val="single"/>
          <w:lang w:eastAsia="es-ES"/>
          <w14:ligatures w14:val="none"/>
        </w:rPr>
      </w:pPr>
      <w:r w:rsidRPr="00A46048">
        <w:rPr>
          <w:rFonts w:ascii="Verdana" w:eastAsia="MS Mincho" w:hAnsi="Verdana" w:cs="Verdana"/>
          <w:b/>
          <w:bCs/>
          <w:kern w:val="0"/>
          <w:sz w:val="20"/>
          <w:szCs w:val="20"/>
          <w:u w:val="single"/>
          <w:lang w:eastAsia="es-ES"/>
          <w14:ligatures w14:val="none"/>
        </w:rPr>
        <w:t>***** IMPORTANTE***** LOS VEHICULOS A LOS QUE SE HAGA REFERENCIA EN ESTE APARTADO SERAN LOS QUE LA EMPRESA LICITADORA TENGA PREVISTO ADSCRIBIR AL SUMINISTRO, Y SERAN UTILIZADOS DE HOMOGENEAMENTE A LO LARGO DE LA PRESTACIÓN DEL SUMINISTRO.</w:t>
      </w:r>
    </w:p>
    <w:p w14:paraId="262388E5" w14:textId="77777777" w:rsidR="00A46048" w:rsidRPr="00A46048" w:rsidRDefault="00A46048" w:rsidP="00A46048">
      <w:pPr>
        <w:overflowPunct w:val="0"/>
        <w:adjustRightInd w:val="0"/>
        <w:spacing w:after="0" w:line="276" w:lineRule="auto"/>
        <w:jc w:val="both"/>
        <w:textAlignment w:val="baseline"/>
        <w:rPr>
          <w:rFonts w:ascii="Verdana" w:eastAsia="MS Mincho" w:hAnsi="Verdana" w:cs="Verdana"/>
          <w:b/>
          <w:bCs/>
          <w:kern w:val="0"/>
          <w:sz w:val="20"/>
          <w:szCs w:val="20"/>
          <w:u w:val="single"/>
          <w:lang w:eastAsia="es-ES"/>
          <w14:ligatures w14:val="none"/>
        </w:rPr>
      </w:pPr>
    </w:p>
    <w:p w14:paraId="3C479128" w14:textId="77777777" w:rsidR="00A46048" w:rsidRPr="00A46048" w:rsidRDefault="00A46048" w:rsidP="00A46048">
      <w:pPr>
        <w:overflowPunct w:val="0"/>
        <w:adjustRightInd w:val="0"/>
        <w:spacing w:after="0" w:line="276" w:lineRule="auto"/>
        <w:jc w:val="both"/>
        <w:textAlignment w:val="baseline"/>
        <w:rPr>
          <w:rFonts w:ascii="Verdana" w:eastAsia="MS Mincho" w:hAnsi="Verdana" w:cs="Verdana"/>
          <w:kern w:val="0"/>
          <w:sz w:val="20"/>
          <w:szCs w:val="20"/>
          <w:u w:val="single"/>
          <w:lang w:eastAsia="es-ES"/>
          <w14:ligatures w14:val="none"/>
        </w:rPr>
      </w:pPr>
      <w:r w:rsidRPr="00A46048">
        <w:rPr>
          <w:rFonts w:ascii="Verdana" w:eastAsia="MS Mincho" w:hAnsi="Verdana" w:cs="Verdana"/>
          <w:kern w:val="0"/>
          <w:sz w:val="20"/>
          <w:szCs w:val="20"/>
          <w:u w:val="single"/>
          <w:lang w:eastAsia="es-ES"/>
          <w14:ligatures w14:val="none"/>
        </w:rPr>
        <w:t>Juntamente con la oferta, se deberá indicar la tipología de vehículos destinados a los Suministros juntamente con los números de matrícula y documentación correspondiente (fichas técnicas).</w:t>
      </w:r>
    </w:p>
    <w:p w14:paraId="20988ED0" w14:textId="77777777" w:rsidR="00A46048" w:rsidRPr="00A46048" w:rsidRDefault="00A46048" w:rsidP="00A46048">
      <w:pPr>
        <w:overflowPunct w:val="0"/>
        <w:adjustRightInd w:val="0"/>
        <w:spacing w:after="0" w:line="276" w:lineRule="auto"/>
        <w:jc w:val="both"/>
        <w:textAlignment w:val="baseline"/>
        <w:rPr>
          <w:rFonts w:ascii="Verdana" w:eastAsia="MS Mincho" w:hAnsi="Verdana" w:cs="Verdana"/>
          <w:kern w:val="0"/>
          <w:sz w:val="20"/>
          <w:szCs w:val="20"/>
          <w:u w:val="single"/>
          <w:lang w:eastAsia="es-ES"/>
          <w14:ligatures w14:val="none"/>
        </w:rPr>
      </w:pPr>
    </w:p>
    <w:p w14:paraId="17AB8EE4" w14:textId="77777777" w:rsidR="00A46048" w:rsidRPr="00A46048" w:rsidRDefault="00A46048" w:rsidP="00A46048">
      <w:pPr>
        <w:overflowPunct w:val="0"/>
        <w:adjustRightInd w:val="0"/>
        <w:spacing w:after="0" w:line="276" w:lineRule="auto"/>
        <w:jc w:val="both"/>
        <w:textAlignment w:val="baseline"/>
        <w:rPr>
          <w:rFonts w:ascii="Verdana" w:eastAsia="MS Mincho" w:hAnsi="Verdana" w:cs="Verdana"/>
          <w:kern w:val="0"/>
          <w:sz w:val="20"/>
          <w:szCs w:val="20"/>
          <w:lang w:eastAsia="es-ES"/>
          <w14:ligatures w14:val="none"/>
        </w:rPr>
      </w:pPr>
      <w:r w:rsidRPr="00A46048">
        <w:rPr>
          <w:rFonts w:ascii="Verdana" w:eastAsia="MS Mincho" w:hAnsi="Verdana" w:cs="Verdana"/>
          <w:kern w:val="0"/>
          <w:sz w:val="20"/>
          <w:szCs w:val="20"/>
          <w:lang w:eastAsia="es-ES"/>
          <w14:ligatures w14:val="none"/>
        </w:rPr>
        <w:t>Durante la ejecución del contrato, no se admitirán vehículos no indicados en este apartado. En caso de ser necesaria la sustitución de estos, los nuevos deberán disponer de las mismas características que los ofertados, con la previa aceptación de TERSA.</w:t>
      </w:r>
    </w:p>
    <w:p w14:paraId="2B9585B0" w14:textId="77777777" w:rsidR="00A46048" w:rsidRPr="00A46048" w:rsidRDefault="00A46048" w:rsidP="00A46048">
      <w:pPr>
        <w:tabs>
          <w:tab w:val="left" w:pos="2985"/>
        </w:tabs>
        <w:autoSpaceDE w:val="0"/>
        <w:autoSpaceDN w:val="0"/>
        <w:spacing w:after="0" w:line="240" w:lineRule="auto"/>
        <w:jc w:val="both"/>
        <w:rPr>
          <w:rFonts w:ascii="Verdana" w:eastAsia="Times New Roman" w:hAnsi="Verdana" w:cs="Times New Roman"/>
          <w:kern w:val="0"/>
          <w:sz w:val="20"/>
          <w:szCs w:val="20"/>
          <w:u w:val="single"/>
          <w:lang w:val="es-ES_tradnl" w:eastAsia="es-ES"/>
          <w14:ligatures w14:val="none"/>
        </w:rPr>
      </w:pP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p>
    <w:p w14:paraId="22368802" w14:textId="77777777" w:rsidR="00A46048" w:rsidRPr="00A46048" w:rsidRDefault="00A46048" w:rsidP="00A46048">
      <w:pPr>
        <w:tabs>
          <w:tab w:val="left" w:pos="2985"/>
        </w:tabs>
        <w:autoSpaceDE w:val="0"/>
        <w:autoSpaceDN w:val="0"/>
        <w:spacing w:after="0" w:line="240" w:lineRule="auto"/>
        <w:jc w:val="both"/>
        <w:rPr>
          <w:rFonts w:ascii="Verdana" w:eastAsia="Times New Roman" w:hAnsi="Verdana" w:cs="Times New Roman"/>
          <w:b/>
          <w:bCs/>
          <w:kern w:val="0"/>
          <w:sz w:val="20"/>
          <w:szCs w:val="20"/>
          <w:lang w:eastAsia="es-ES"/>
          <w14:ligatures w14:val="none"/>
        </w:rPr>
      </w:pPr>
    </w:p>
    <w:p w14:paraId="210C6AC1" w14:textId="77777777" w:rsidR="00A46048" w:rsidRPr="00A46048" w:rsidRDefault="00A46048" w:rsidP="00A46048">
      <w:pPr>
        <w:autoSpaceDE w:val="0"/>
        <w:autoSpaceDN w:val="0"/>
        <w:spacing w:after="0" w:line="240" w:lineRule="auto"/>
        <w:contextualSpacing/>
        <w:rPr>
          <w:rFonts w:ascii="Verdana" w:eastAsia="Times New Roman" w:hAnsi="Verdana" w:cs="Times New Roman"/>
          <w:b/>
          <w:bCs/>
          <w:kern w:val="0"/>
          <w:sz w:val="20"/>
          <w:szCs w:val="20"/>
          <w:lang w:val="ca-ES" w:eastAsia="es-ES"/>
          <w14:ligatures w14:val="none"/>
        </w:rPr>
      </w:pPr>
    </w:p>
    <w:p w14:paraId="7468202A" w14:textId="77777777" w:rsidR="00A46048" w:rsidRPr="00A46048" w:rsidRDefault="00A46048" w:rsidP="00A46048">
      <w:pPr>
        <w:autoSpaceDE w:val="0"/>
        <w:autoSpaceDN w:val="0"/>
        <w:spacing w:after="0" w:line="240" w:lineRule="auto"/>
        <w:jc w:val="center"/>
        <w:textAlignment w:val="baseline"/>
        <w:rPr>
          <w:rFonts w:ascii="Verdana" w:eastAsia="Times New Roman" w:hAnsi="Verdana" w:cs="Arial"/>
          <w:i/>
          <w:kern w:val="0"/>
          <w:sz w:val="20"/>
          <w:szCs w:val="20"/>
          <w:lang w:val="es-ES_tradnl" w:eastAsia="es-ES"/>
          <w14:ligatures w14:val="none"/>
        </w:rPr>
      </w:pPr>
      <w:r w:rsidRPr="00A46048">
        <w:rPr>
          <w:rFonts w:ascii="Verdana" w:eastAsia="Times New Roman" w:hAnsi="Verdana" w:cs="Arial"/>
          <w:i/>
          <w:kern w:val="0"/>
          <w:sz w:val="20"/>
          <w:szCs w:val="20"/>
          <w:lang w:val="es-ES_tradnl" w:eastAsia="es-ES"/>
          <w14:ligatures w14:val="none"/>
        </w:rPr>
        <w:t>Plazo de validez de la oferta............................5 meses</w:t>
      </w:r>
    </w:p>
    <w:p w14:paraId="59A6D1FC" w14:textId="77777777" w:rsidR="00A46048" w:rsidRPr="00A46048" w:rsidRDefault="00A46048" w:rsidP="00A46048">
      <w:pPr>
        <w:autoSpaceDE w:val="0"/>
        <w:autoSpaceDN w:val="0"/>
        <w:spacing w:after="0" w:line="240" w:lineRule="auto"/>
        <w:jc w:val="center"/>
        <w:textAlignment w:val="baseline"/>
        <w:rPr>
          <w:rFonts w:ascii="Verdana" w:eastAsia="Times New Roman" w:hAnsi="Verdana" w:cs="Arial"/>
          <w:i/>
          <w:kern w:val="0"/>
          <w:sz w:val="20"/>
          <w:szCs w:val="20"/>
          <w:lang w:val="es-ES_tradnl" w:eastAsia="es-ES"/>
          <w14:ligatures w14:val="none"/>
        </w:rPr>
      </w:pPr>
    </w:p>
    <w:p w14:paraId="6FD28B95" w14:textId="77777777" w:rsidR="00A46048" w:rsidRPr="00A46048" w:rsidRDefault="00A46048" w:rsidP="00A46048">
      <w:pPr>
        <w:autoSpaceDE w:val="0"/>
        <w:autoSpaceDN w:val="0"/>
        <w:spacing w:after="0" w:line="240" w:lineRule="auto"/>
        <w:rPr>
          <w:rFonts w:ascii="Verdana" w:eastAsia="Times New Roman" w:hAnsi="Verdana" w:cs="Times New Roman"/>
          <w:color w:val="000000"/>
          <w:kern w:val="0"/>
          <w:sz w:val="20"/>
          <w:szCs w:val="20"/>
          <w:lang w:val="es-ES_tradnl" w:eastAsia="es-ES"/>
          <w14:ligatures w14:val="none"/>
        </w:rPr>
      </w:pPr>
      <w:r w:rsidRPr="00A46048">
        <w:rPr>
          <w:rFonts w:ascii="Verdana" w:eastAsia="Times New Roman" w:hAnsi="Verdana" w:cs="Arial"/>
          <w:b/>
          <w:bCs/>
          <w:color w:val="000000"/>
          <w:kern w:val="0"/>
          <w:sz w:val="20"/>
          <w:szCs w:val="20"/>
          <w:lang w:val="es-ES_tradnl" w:eastAsia="es-ES"/>
          <w14:ligatures w14:val="none"/>
        </w:rPr>
        <w:t> </w:t>
      </w:r>
      <w:r w:rsidRPr="00A46048">
        <w:rPr>
          <w:rFonts w:ascii="Verdana" w:eastAsia="Times New Roman" w:hAnsi="Verdana" w:cs="Arial"/>
          <w:iCs/>
          <w:color w:val="000000"/>
          <w:kern w:val="0"/>
          <w:sz w:val="20"/>
          <w:szCs w:val="20"/>
          <w:lang w:val="es-ES_tradnl" w:eastAsia="es-ES"/>
          <w14:ligatures w14:val="none"/>
        </w:rPr>
        <w:t> (Quedarán excluidas del procedimiento de licitación las ofertas que presenten un importe y / o plazo superior al de licitación)</w:t>
      </w:r>
    </w:p>
    <w:p w14:paraId="7B41C790" w14:textId="77777777" w:rsidR="00A46048" w:rsidRPr="00A46048" w:rsidRDefault="00A46048" w:rsidP="00A46048">
      <w:pPr>
        <w:autoSpaceDE w:val="0"/>
        <w:autoSpaceDN w:val="0"/>
        <w:spacing w:after="0" w:line="240" w:lineRule="auto"/>
        <w:rPr>
          <w:rFonts w:ascii="Verdana" w:eastAsia="Times New Roman" w:hAnsi="Verdana" w:cs="Arial"/>
          <w:color w:val="000000"/>
          <w:kern w:val="0"/>
          <w:sz w:val="20"/>
          <w:szCs w:val="20"/>
          <w:lang w:val="es-ES_tradnl" w:eastAsia="es-ES"/>
          <w14:ligatures w14:val="none"/>
        </w:rPr>
      </w:pPr>
      <w:r w:rsidRPr="00A46048">
        <w:rPr>
          <w:rFonts w:ascii="Verdana" w:eastAsia="Times New Roman" w:hAnsi="Verdana" w:cs="Arial"/>
          <w:color w:val="000000"/>
          <w:kern w:val="0"/>
          <w:sz w:val="20"/>
          <w:szCs w:val="20"/>
          <w:lang w:val="es-ES_tradnl" w:eastAsia="es-ES"/>
          <w14:ligatures w14:val="none"/>
        </w:rPr>
        <w:t> </w:t>
      </w:r>
    </w:p>
    <w:p w14:paraId="2591EA02" w14:textId="77777777" w:rsidR="00A46048" w:rsidRPr="00A46048" w:rsidRDefault="00A46048" w:rsidP="00A46048">
      <w:pPr>
        <w:autoSpaceDE w:val="0"/>
        <w:autoSpaceDN w:val="0"/>
        <w:spacing w:after="0" w:line="240" w:lineRule="auto"/>
        <w:rPr>
          <w:rFonts w:ascii="Verdana" w:eastAsia="Times New Roman" w:hAnsi="Verdana" w:cs="Times New Roman"/>
          <w:kern w:val="0"/>
          <w:sz w:val="20"/>
          <w:szCs w:val="20"/>
          <w:lang w:val="es-ES_tradnl" w:eastAsia="es-ES"/>
          <w14:ligatures w14:val="none"/>
        </w:rPr>
      </w:pPr>
    </w:p>
    <w:p w14:paraId="69CB0A98" w14:textId="77777777" w:rsidR="00A46048" w:rsidRPr="00A46048" w:rsidRDefault="00A46048" w:rsidP="00A46048">
      <w:pPr>
        <w:autoSpaceDE w:val="0"/>
        <w:autoSpaceDN w:val="0"/>
        <w:spacing w:after="0" w:line="240" w:lineRule="auto"/>
        <w:rPr>
          <w:rFonts w:ascii="Verdana" w:eastAsia="Times New Roman" w:hAnsi="Verdana" w:cs="Verdana"/>
          <w:kern w:val="0"/>
          <w:sz w:val="20"/>
          <w:szCs w:val="20"/>
          <w:lang w:val="es-ES_tradnl" w:eastAsia="es-ES"/>
          <w14:ligatures w14:val="none"/>
        </w:rPr>
      </w:pPr>
      <w:r w:rsidRPr="00A46048">
        <w:rPr>
          <w:rFonts w:ascii="Verdana" w:eastAsia="Times New Roman" w:hAnsi="Verdana" w:cs="Verdana"/>
          <w:kern w:val="0"/>
          <w:sz w:val="20"/>
          <w:szCs w:val="20"/>
          <w:lang w:val="es-ES_tradnl" w:eastAsia="es-ES"/>
          <w14:ligatures w14:val="none"/>
        </w:rPr>
        <w:t>Y a los efectos oportunos, se firma la presente, en ............ de .................... de</w:t>
      </w:r>
      <w:proofErr w:type="gramStart"/>
      <w:r w:rsidRPr="00A46048">
        <w:rPr>
          <w:rFonts w:ascii="Verdana" w:eastAsia="Times New Roman" w:hAnsi="Verdana" w:cs="Verdana"/>
          <w:kern w:val="0"/>
          <w:sz w:val="20"/>
          <w:szCs w:val="20"/>
          <w:lang w:val="es-ES_tradnl" w:eastAsia="es-ES"/>
          <w14:ligatures w14:val="none"/>
        </w:rPr>
        <w:t xml:space="preserve"> ..</w:t>
      </w:r>
      <w:proofErr w:type="gramEnd"/>
    </w:p>
    <w:p w14:paraId="2D624814" w14:textId="77777777" w:rsidR="00A46048" w:rsidRPr="00A46048" w:rsidRDefault="00A46048" w:rsidP="00A46048">
      <w:pPr>
        <w:autoSpaceDE w:val="0"/>
        <w:autoSpaceDN w:val="0"/>
        <w:spacing w:after="0" w:line="240" w:lineRule="auto"/>
        <w:rPr>
          <w:rFonts w:ascii="Verdana" w:eastAsia="Times New Roman" w:hAnsi="Verdana" w:cs="Times New Roman"/>
          <w:kern w:val="0"/>
          <w:sz w:val="20"/>
          <w:szCs w:val="20"/>
          <w:lang w:val="es-ES_tradnl" w:eastAsia="es-ES"/>
          <w14:ligatures w14:val="none"/>
        </w:rPr>
      </w:pPr>
    </w:p>
    <w:p w14:paraId="2E73FF75" w14:textId="77777777" w:rsidR="00A46048" w:rsidRPr="00A46048" w:rsidRDefault="00A46048" w:rsidP="00A46048">
      <w:pPr>
        <w:autoSpaceDE w:val="0"/>
        <w:autoSpaceDN w:val="0"/>
        <w:spacing w:after="0" w:line="240" w:lineRule="auto"/>
        <w:rPr>
          <w:rFonts w:ascii="Verdana" w:eastAsia="Times New Roman" w:hAnsi="Verdana" w:cs="Times New Roman"/>
          <w:kern w:val="0"/>
          <w:sz w:val="20"/>
          <w:szCs w:val="20"/>
          <w:lang w:val="es-ES_tradnl" w:eastAsia="es-ES"/>
          <w14:ligatures w14:val="none"/>
        </w:rPr>
      </w:pPr>
    </w:p>
    <w:p w14:paraId="331BFD54" w14:textId="77777777" w:rsidR="00A46048" w:rsidRPr="00A46048" w:rsidRDefault="00A46048" w:rsidP="00A46048">
      <w:pPr>
        <w:autoSpaceDE w:val="0"/>
        <w:autoSpaceDN w:val="0"/>
        <w:spacing w:after="0" w:line="240" w:lineRule="auto"/>
        <w:outlineLvl w:val="0"/>
        <w:rPr>
          <w:rFonts w:ascii="Verdana" w:eastAsia="Times New Roman" w:hAnsi="Verdana" w:cs="Verdana"/>
          <w:kern w:val="0"/>
          <w:sz w:val="20"/>
          <w:szCs w:val="20"/>
          <w:lang w:val="es-ES_tradnl" w:eastAsia="es-ES"/>
          <w14:ligatures w14:val="none"/>
        </w:rPr>
      </w:pPr>
      <w:r w:rsidRPr="00A46048">
        <w:rPr>
          <w:rFonts w:ascii="Verdana" w:eastAsia="Times New Roman" w:hAnsi="Verdana" w:cs="Verdana"/>
          <w:kern w:val="0"/>
          <w:sz w:val="20"/>
          <w:szCs w:val="20"/>
          <w:lang w:val="es-ES_tradnl" w:eastAsia="es-ES"/>
          <w14:ligatures w14:val="none"/>
        </w:rPr>
        <w:t>Firma</w:t>
      </w:r>
    </w:p>
    <w:p w14:paraId="53D2407A"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440074AB"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6088909F"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72210F0E"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794B907B"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62F2BD63"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15585ECD"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7A399E29"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0F7573DF"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27EAF7EC"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7C35DE44"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399CC61F"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4E6970FF"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3E20C965"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0ADAEA9B"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0B66F7A8"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0837961E"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5786A535"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637CD7D1" w14:textId="77777777" w:rsidR="00A46048" w:rsidRPr="00A46048" w:rsidRDefault="00A46048" w:rsidP="00A46048">
      <w:pPr>
        <w:tabs>
          <w:tab w:val="left" w:pos="2985"/>
        </w:tabs>
        <w:autoSpaceDE w:val="0"/>
        <w:autoSpaceDN w:val="0"/>
        <w:spacing w:after="0" w:line="240" w:lineRule="auto"/>
        <w:jc w:val="center"/>
        <w:rPr>
          <w:rFonts w:ascii="Verdana" w:eastAsia="Times New Roman" w:hAnsi="Verdana" w:cs="Times New Roman"/>
          <w:b/>
          <w:bCs/>
          <w:kern w:val="0"/>
          <w:sz w:val="20"/>
          <w:szCs w:val="20"/>
          <w:u w:val="single"/>
          <w:lang w:eastAsia="es-ES"/>
          <w14:ligatures w14:val="none"/>
        </w:rPr>
      </w:pPr>
      <w:r w:rsidRPr="00A46048">
        <w:rPr>
          <w:rFonts w:ascii="Verdana" w:eastAsia="Times New Roman" w:hAnsi="Verdana" w:cs="Times New Roman"/>
          <w:b/>
          <w:bCs/>
          <w:kern w:val="0"/>
          <w:sz w:val="20"/>
          <w:szCs w:val="20"/>
          <w:u w:val="single"/>
          <w:lang w:eastAsia="es-ES"/>
          <w14:ligatures w14:val="none"/>
        </w:rPr>
        <w:t xml:space="preserve">ANEXO </w:t>
      </w:r>
      <w:proofErr w:type="spellStart"/>
      <w:r w:rsidRPr="00A46048">
        <w:rPr>
          <w:rFonts w:ascii="Verdana" w:eastAsia="Times New Roman" w:hAnsi="Verdana" w:cs="Times New Roman"/>
          <w:b/>
          <w:bCs/>
          <w:kern w:val="0"/>
          <w:sz w:val="20"/>
          <w:szCs w:val="20"/>
          <w:u w:val="single"/>
          <w:lang w:eastAsia="es-ES"/>
          <w14:ligatures w14:val="none"/>
        </w:rPr>
        <w:t>Nº</w:t>
      </w:r>
      <w:proofErr w:type="spellEnd"/>
      <w:r w:rsidRPr="00A46048">
        <w:rPr>
          <w:rFonts w:ascii="Verdana" w:eastAsia="Times New Roman" w:hAnsi="Verdana" w:cs="Times New Roman"/>
          <w:b/>
          <w:bCs/>
          <w:kern w:val="0"/>
          <w:sz w:val="20"/>
          <w:szCs w:val="20"/>
          <w:u w:val="single"/>
          <w:lang w:eastAsia="es-ES"/>
          <w14:ligatures w14:val="none"/>
        </w:rPr>
        <w:t>. 2</w:t>
      </w:r>
    </w:p>
    <w:p w14:paraId="4770468A"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b/>
          <w:bCs/>
          <w:kern w:val="0"/>
          <w:sz w:val="20"/>
          <w:szCs w:val="20"/>
          <w:u w:val="single"/>
          <w:lang w:eastAsia="es-ES"/>
          <w14:ligatures w14:val="none"/>
        </w:rPr>
      </w:pPr>
    </w:p>
    <w:p w14:paraId="394EFF44" w14:textId="77777777" w:rsidR="00A46048" w:rsidRPr="00A46048" w:rsidRDefault="00A46048" w:rsidP="00A46048">
      <w:pPr>
        <w:tabs>
          <w:tab w:val="left" w:pos="2985"/>
        </w:tabs>
        <w:autoSpaceDE w:val="0"/>
        <w:autoSpaceDN w:val="0"/>
        <w:spacing w:after="0" w:line="240" w:lineRule="auto"/>
        <w:jc w:val="center"/>
        <w:rPr>
          <w:rFonts w:ascii="Verdana" w:eastAsia="Times New Roman" w:hAnsi="Verdana" w:cs="Times New Roman"/>
          <w:b/>
          <w:bCs/>
          <w:kern w:val="0"/>
          <w:sz w:val="20"/>
          <w:szCs w:val="20"/>
          <w:u w:val="single"/>
          <w:lang w:eastAsia="es-ES"/>
          <w14:ligatures w14:val="none"/>
        </w:rPr>
      </w:pPr>
      <w:r w:rsidRPr="00A46048">
        <w:rPr>
          <w:rFonts w:ascii="Verdana" w:eastAsia="Times New Roman" w:hAnsi="Verdana" w:cs="Times New Roman"/>
          <w:b/>
          <w:bCs/>
          <w:kern w:val="0"/>
          <w:sz w:val="20"/>
          <w:szCs w:val="20"/>
          <w:u w:val="single"/>
          <w:lang w:eastAsia="es-ES"/>
          <w14:ligatures w14:val="none"/>
        </w:rPr>
        <w:t xml:space="preserve">PROPUESTA ECONÓMICA Y DE CRITERIOS EVALUABLES DE FORMA AUTOMÁTICA: </w:t>
      </w:r>
    </w:p>
    <w:p w14:paraId="26A39318" w14:textId="77777777" w:rsidR="00A46048" w:rsidRPr="00A46048" w:rsidRDefault="00A46048" w:rsidP="00A46048">
      <w:pPr>
        <w:tabs>
          <w:tab w:val="left" w:pos="2985"/>
        </w:tabs>
        <w:autoSpaceDE w:val="0"/>
        <w:autoSpaceDN w:val="0"/>
        <w:spacing w:after="0" w:line="240" w:lineRule="auto"/>
        <w:rPr>
          <w:rFonts w:ascii="Times New Roman" w:eastAsia="Times New Roman" w:hAnsi="Times New Roman" w:cs="Times New Roman"/>
          <w:kern w:val="0"/>
          <w:sz w:val="20"/>
          <w:szCs w:val="20"/>
          <w:lang w:eastAsia="es-ES"/>
          <w14:ligatures w14:val="none"/>
        </w:rPr>
      </w:pPr>
    </w:p>
    <w:p w14:paraId="6C4ECCD1" w14:textId="77777777" w:rsidR="00A46048" w:rsidRPr="00A46048" w:rsidRDefault="00A46048" w:rsidP="00A46048">
      <w:pPr>
        <w:tabs>
          <w:tab w:val="left" w:pos="2985"/>
        </w:tabs>
        <w:autoSpaceDE w:val="0"/>
        <w:autoSpaceDN w:val="0"/>
        <w:spacing w:after="0" w:line="240" w:lineRule="auto"/>
        <w:jc w:val="center"/>
        <w:rPr>
          <w:rFonts w:ascii="Verdana" w:eastAsia="Times New Roman" w:hAnsi="Verdana" w:cs="Times New Roman"/>
          <w:b/>
          <w:bCs/>
          <w:kern w:val="0"/>
          <w:sz w:val="24"/>
          <w:szCs w:val="24"/>
          <w:lang w:eastAsia="es-ES"/>
          <w14:ligatures w14:val="none"/>
        </w:rPr>
      </w:pPr>
      <w:r w:rsidRPr="00A46048">
        <w:rPr>
          <w:rFonts w:ascii="Verdana" w:eastAsia="Times New Roman" w:hAnsi="Verdana" w:cs="Times New Roman"/>
          <w:b/>
          <w:bCs/>
          <w:kern w:val="0"/>
          <w:sz w:val="24"/>
          <w:szCs w:val="24"/>
          <w:lang w:eastAsia="es-ES"/>
          <w14:ligatures w14:val="none"/>
        </w:rPr>
        <w:t>LOTE NÚMERO 6</w:t>
      </w:r>
    </w:p>
    <w:p w14:paraId="26146A9C" w14:textId="77777777" w:rsidR="00A46048" w:rsidRPr="00A46048" w:rsidRDefault="00A46048" w:rsidP="00A46048">
      <w:pPr>
        <w:tabs>
          <w:tab w:val="left" w:pos="2985"/>
        </w:tabs>
        <w:autoSpaceDE w:val="0"/>
        <w:autoSpaceDN w:val="0"/>
        <w:spacing w:after="0" w:line="240" w:lineRule="auto"/>
        <w:rPr>
          <w:rFonts w:ascii="Times New Roman" w:eastAsia="Times New Roman" w:hAnsi="Times New Roman" w:cs="Times New Roman"/>
          <w:kern w:val="0"/>
          <w:sz w:val="20"/>
          <w:szCs w:val="20"/>
          <w:lang w:eastAsia="es-ES"/>
          <w14:ligatures w14:val="none"/>
        </w:rPr>
      </w:pPr>
    </w:p>
    <w:p w14:paraId="784A9FBC" w14:textId="77777777" w:rsidR="00A46048" w:rsidRPr="00A46048" w:rsidRDefault="00A46048" w:rsidP="00A46048">
      <w:pPr>
        <w:suppressAutoHyphens/>
        <w:spacing w:after="0" w:line="240" w:lineRule="auto"/>
        <w:jc w:val="both"/>
        <w:textAlignment w:val="baseline"/>
        <w:rPr>
          <w:rFonts w:ascii="Verdana" w:eastAsia="Times New Roman" w:hAnsi="Verdana" w:cs="Arial"/>
          <w:b/>
          <w:color w:val="00000A"/>
          <w:sz w:val="20"/>
          <w:szCs w:val="20"/>
          <w:lang w:eastAsia="zh-CN"/>
          <w14:ligatures w14:val="none"/>
        </w:rPr>
      </w:pPr>
      <w:r w:rsidRPr="00A46048">
        <w:rPr>
          <w:rFonts w:ascii="Verdana" w:eastAsia="Times New Roman" w:hAnsi="Verdana" w:cs="Arial"/>
          <w:color w:val="00000A"/>
          <w:sz w:val="20"/>
          <w:szCs w:val="20"/>
          <w:lang w:eastAsia="zh-CN"/>
          <w14:ligatures w14:val="none"/>
        </w:rPr>
        <w:t xml:space="preserve">El Sr./Sra. .............................., con DNI </w:t>
      </w:r>
      <w:proofErr w:type="spellStart"/>
      <w:r w:rsidRPr="00A46048">
        <w:rPr>
          <w:rFonts w:ascii="Verdana" w:eastAsia="Times New Roman" w:hAnsi="Verdana" w:cs="Arial"/>
          <w:color w:val="00000A"/>
          <w:sz w:val="20"/>
          <w:szCs w:val="20"/>
          <w:lang w:eastAsia="zh-CN"/>
          <w14:ligatures w14:val="none"/>
        </w:rPr>
        <w:t>núm</w:t>
      </w:r>
      <w:proofErr w:type="spellEnd"/>
      <w:r w:rsidRPr="00A46048">
        <w:rPr>
          <w:rFonts w:ascii="Verdana" w:eastAsia="Times New Roman" w:hAnsi="Verdana" w:cs="Arial"/>
          <w:color w:val="00000A"/>
          <w:sz w:val="20"/>
          <w:szCs w:val="20"/>
          <w:lang w:eastAsia="zh-CN"/>
          <w14:ligatures w14:val="none"/>
        </w:rPr>
        <w:t xml:space="preserve"> ................ ........., actuando en nombre y representación de .................................. ................... (licitador), con CIF número </w:t>
      </w:r>
      <w:proofErr w:type="gramStart"/>
      <w:r w:rsidRPr="00A46048">
        <w:rPr>
          <w:rFonts w:ascii="Verdana" w:eastAsia="Times New Roman" w:hAnsi="Verdana" w:cs="Arial"/>
          <w:color w:val="00000A"/>
          <w:sz w:val="20"/>
          <w:szCs w:val="20"/>
          <w:lang w:eastAsia="zh-CN"/>
          <w14:ligatures w14:val="none"/>
        </w:rPr>
        <w:t>…….</w:t>
      </w:r>
      <w:proofErr w:type="gramEnd"/>
      <w:r w:rsidRPr="00A46048">
        <w:rPr>
          <w:rFonts w:ascii="Verdana" w:eastAsia="Times New Roman" w:hAnsi="Verdana" w:cs="Arial"/>
          <w:color w:val="00000A"/>
          <w:sz w:val="20"/>
          <w:szCs w:val="20"/>
          <w:lang w:eastAsia="zh-CN"/>
          <w14:ligatures w14:val="none"/>
        </w:rPr>
        <w:t>. y con poderes suficientes para suscribir la presente declaración responsable, enterado de la convocatoria del procedimiento de contratación para la adjudicación del contrato relativo a .........................................................., se compromete en nombre (propio o de la empresa que representa), a realizarlas con estricta sujeción a las siguientes condiciones:</w:t>
      </w:r>
    </w:p>
    <w:p w14:paraId="61DEF0EC"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40CD70DD" w14:textId="77777777" w:rsidR="00A46048" w:rsidRPr="00A46048" w:rsidRDefault="00A46048" w:rsidP="00A46048">
      <w:pPr>
        <w:spacing w:after="0" w:line="240" w:lineRule="auto"/>
        <w:contextualSpacing/>
        <w:jc w:val="both"/>
        <w:textAlignment w:val="baseline"/>
        <w:rPr>
          <w:rFonts w:ascii="Verdana" w:eastAsia="Times New Roman" w:hAnsi="Verdana" w:cs="Times New Roman"/>
          <w:b/>
          <w:bCs/>
          <w:kern w:val="0"/>
          <w:sz w:val="20"/>
          <w:szCs w:val="20"/>
          <w:lang w:eastAsia="es-ES"/>
          <w14:ligatures w14:val="none"/>
        </w:rPr>
      </w:pPr>
      <w:r w:rsidRPr="00A46048">
        <w:rPr>
          <w:rFonts w:ascii="Verdana" w:eastAsia="Times New Roman" w:hAnsi="Verdana" w:cs="Times New Roman"/>
          <w:b/>
          <w:bCs/>
          <w:kern w:val="0"/>
          <w:sz w:val="20"/>
          <w:szCs w:val="20"/>
          <w:lang w:eastAsia="es-ES"/>
          <w14:ligatures w14:val="none"/>
        </w:rPr>
        <w:t xml:space="preserve">1. </w:t>
      </w:r>
      <w:r w:rsidRPr="00A46048">
        <w:rPr>
          <w:rFonts w:ascii="Verdana" w:eastAsia="Times New Roman" w:hAnsi="Verdana" w:cs="Arial"/>
          <w:b/>
          <w:kern w:val="0"/>
          <w:sz w:val="20"/>
          <w:szCs w:val="20"/>
          <w:lang w:val="ca-ES" w:eastAsia="es-ES"/>
          <w14:ligatures w14:val="none"/>
        </w:rPr>
        <w:t xml:space="preserve">PROPUESTA ECONÓMICA. </w:t>
      </w:r>
    </w:p>
    <w:p w14:paraId="246FB40A"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b/>
          <w:bCs/>
          <w:kern w:val="0"/>
          <w:sz w:val="20"/>
          <w:szCs w:val="20"/>
          <w:lang w:eastAsia="es-ES"/>
          <w14:ligatures w14:val="none"/>
        </w:rPr>
      </w:pPr>
    </w:p>
    <w:p w14:paraId="6C5AB0BB"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b/>
          <w:bCs/>
          <w:kern w:val="0"/>
          <w:sz w:val="20"/>
          <w:szCs w:val="20"/>
          <w:lang w:eastAsia="es-ES"/>
          <w14:ligatures w14:val="none"/>
        </w:rPr>
      </w:pPr>
      <w:r w:rsidRPr="00A46048">
        <w:rPr>
          <w:rFonts w:ascii="Verdana" w:eastAsia="Times New Roman" w:hAnsi="Verdana" w:cs="Times New Roman"/>
          <w:b/>
          <w:bCs/>
          <w:kern w:val="0"/>
          <w:sz w:val="20"/>
          <w:szCs w:val="20"/>
          <w:lang w:eastAsia="es-ES"/>
          <w14:ligatures w14:val="none"/>
        </w:rPr>
        <w:t>NOTA IMPORTANTE: No se deben superar los importes unitarios máximos establecidos. Superar los importes establecidos conllevará la exclusión de las empresas licitadoras.</w:t>
      </w:r>
    </w:p>
    <w:p w14:paraId="6E3AF29D"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b/>
          <w:bCs/>
          <w:kern w:val="0"/>
          <w:sz w:val="20"/>
          <w:szCs w:val="20"/>
          <w:lang w:eastAsia="es-ES"/>
          <w14:ligatures w14:val="none"/>
        </w:rPr>
      </w:pPr>
    </w:p>
    <w:tbl>
      <w:tblPr>
        <w:tblStyle w:val="Tablaconcuadrcula"/>
        <w:tblW w:w="9067" w:type="dxa"/>
        <w:tblLook w:val="04A0" w:firstRow="1" w:lastRow="0" w:firstColumn="1" w:lastColumn="0" w:noHBand="0" w:noVBand="1"/>
      </w:tblPr>
      <w:tblGrid>
        <w:gridCol w:w="2321"/>
        <w:gridCol w:w="1194"/>
        <w:gridCol w:w="1538"/>
        <w:gridCol w:w="1409"/>
        <w:gridCol w:w="1330"/>
        <w:gridCol w:w="1275"/>
      </w:tblGrid>
      <w:tr w:rsidR="00A46048" w:rsidRPr="00A46048" w14:paraId="48F0CB87" w14:textId="77777777" w:rsidTr="00E03453">
        <w:trPr>
          <w:tblHeader/>
        </w:trPr>
        <w:tc>
          <w:tcPr>
            <w:tcW w:w="2321" w:type="dxa"/>
            <w:shd w:val="clear" w:color="auto" w:fill="D9D9D9"/>
            <w:vAlign w:val="center"/>
          </w:tcPr>
          <w:p w14:paraId="667A5477"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Producto</w:t>
            </w:r>
          </w:p>
        </w:tc>
        <w:tc>
          <w:tcPr>
            <w:tcW w:w="1194" w:type="dxa"/>
            <w:shd w:val="clear" w:color="auto" w:fill="D9D9D9"/>
            <w:vAlign w:val="center"/>
          </w:tcPr>
          <w:p w14:paraId="7E073491"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Consumo estimado</w:t>
            </w:r>
          </w:p>
        </w:tc>
        <w:tc>
          <w:tcPr>
            <w:tcW w:w="1538" w:type="dxa"/>
            <w:shd w:val="clear" w:color="auto" w:fill="D9D9D9"/>
            <w:vAlign w:val="center"/>
          </w:tcPr>
          <w:p w14:paraId="7578889F"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 xml:space="preserve">Importe unitario máximo </w:t>
            </w:r>
          </w:p>
          <w:p w14:paraId="2C1E35F9"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(IVA excluido)</w:t>
            </w:r>
          </w:p>
        </w:tc>
        <w:tc>
          <w:tcPr>
            <w:tcW w:w="1409" w:type="dxa"/>
            <w:shd w:val="clear" w:color="auto" w:fill="D9D9D9"/>
            <w:vAlign w:val="center"/>
          </w:tcPr>
          <w:p w14:paraId="1E094ED3"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Importe total máximo</w:t>
            </w:r>
          </w:p>
          <w:p w14:paraId="6621C56C"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(IVA excluido)</w:t>
            </w:r>
          </w:p>
        </w:tc>
        <w:tc>
          <w:tcPr>
            <w:tcW w:w="1330" w:type="dxa"/>
            <w:shd w:val="clear" w:color="auto" w:fill="D9D9D9"/>
          </w:tcPr>
          <w:p w14:paraId="389FB918"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Importe unitario ofertado (IVA excluido)</w:t>
            </w:r>
          </w:p>
        </w:tc>
        <w:tc>
          <w:tcPr>
            <w:tcW w:w="1275" w:type="dxa"/>
            <w:shd w:val="clear" w:color="auto" w:fill="D9D9D9"/>
          </w:tcPr>
          <w:p w14:paraId="628CA708"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Importe total ofertado (IVA excluido)</w:t>
            </w:r>
          </w:p>
        </w:tc>
      </w:tr>
      <w:tr w:rsidR="00A46048" w:rsidRPr="00A46048" w14:paraId="7D0D84C5" w14:textId="77777777" w:rsidTr="00E03453">
        <w:tc>
          <w:tcPr>
            <w:tcW w:w="2321" w:type="dxa"/>
            <w:vAlign w:val="center"/>
          </w:tcPr>
          <w:p w14:paraId="58BCC9EA" w14:textId="77777777" w:rsidR="00A46048" w:rsidRPr="00A46048" w:rsidRDefault="00A46048" w:rsidP="00A46048">
            <w:pPr>
              <w:jc w:val="center"/>
              <w:rPr>
                <w:rFonts w:ascii="Verdana" w:eastAsia="Calibri" w:hAnsi="Verdana" w:cs="Times New Roman"/>
                <w:spacing w:val="4"/>
                <w:kern w:val="28"/>
                <w:sz w:val="16"/>
                <w:szCs w:val="16"/>
                <w:lang w:eastAsia="es-ES"/>
              </w:rPr>
            </w:pPr>
            <w:r w:rsidRPr="00A46048">
              <w:rPr>
                <w:rFonts w:ascii="Verdana" w:eastAsia="Times New Roman" w:hAnsi="Verdana" w:cs="Calibri"/>
                <w:color w:val="000000"/>
                <w:sz w:val="16"/>
                <w:szCs w:val="16"/>
                <w:lang w:eastAsia="es-ES"/>
              </w:rPr>
              <w:t>Reductor de oxígeno en base DEHA para calderas de alta presión</w:t>
            </w:r>
          </w:p>
        </w:tc>
        <w:tc>
          <w:tcPr>
            <w:tcW w:w="1194" w:type="dxa"/>
            <w:vAlign w:val="center"/>
          </w:tcPr>
          <w:p w14:paraId="5D9B07F9" w14:textId="77777777" w:rsidR="00A46048" w:rsidRPr="00A46048" w:rsidRDefault="00A46048" w:rsidP="00A46048">
            <w:pPr>
              <w:jc w:val="center"/>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950 kg</w:t>
            </w:r>
          </w:p>
        </w:tc>
        <w:tc>
          <w:tcPr>
            <w:tcW w:w="1538" w:type="dxa"/>
            <w:vAlign w:val="center"/>
          </w:tcPr>
          <w:p w14:paraId="1F8DBFDD"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3,75.-€/kg</w:t>
            </w:r>
          </w:p>
        </w:tc>
        <w:tc>
          <w:tcPr>
            <w:tcW w:w="1409" w:type="dxa"/>
            <w:vAlign w:val="center"/>
          </w:tcPr>
          <w:p w14:paraId="1C06440C"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3.562,50.-€</w:t>
            </w:r>
          </w:p>
        </w:tc>
        <w:tc>
          <w:tcPr>
            <w:tcW w:w="1330" w:type="dxa"/>
            <w:vAlign w:val="center"/>
          </w:tcPr>
          <w:p w14:paraId="376D5421"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c>
          <w:tcPr>
            <w:tcW w:w="1275" w:type="dxa"/>
            <w:vAlign w:val="center"/>
          </w:tcPr>
          <w:p w14:paraId="784152AC"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r>
      <w:tr w:rsidR="00A46048" w:rsidRPr="00A46048" w14:paraId="03FB9821" w14:textId="77777777" w:rsidTr="00E03453">
        <w:tc>
          <w:tcPr>
            <w:tcW w:w="2321" w:type="dxa"/>
            <w:vAlign w:val="center"/>
          </w:tcPr>
          <w:p w14:paraId="0AAB762D" w14:textId="77777777" w:rsidR="00A46048" w:rsidRPr="00A46048" w:rsidRDefault="00A46048" w:rsidP="00A46048">
            <w:pPr>
              <w:jc w:val="center"/>
              <w:rPr>
                <w:rFonts w:ascii="Verdana" w:eastAsia="Calibri" w:hAnsi="Verdana" w:cs="Times New Roman"/>
                <w:spacing w:val="4"/>
                <w:kern w:val="28"/>
                <w:sz w:val="16"/>
                <w:szCs w:val="16"/>
                <w:lang w:eastAsia="es-ES"/>
              </w:rPr>
            </w:pPr>
            <w:r w:rsidRPr="00A46048">
              <w:rPr>
                <w:rFonts w:ascii="Verdana" w:eastAsia="Times New Roman" w:hAnsi="Verdana" w:cs="Calibri"/>
                <w:color w:val="000000"/>
                <w:sz w:val="16"/>
                <w:szCs w:val="16"/>
                <w:lang w:eastAsia="es-ES"/>
              </w:rPr>
              <w:t xml:space="preserve">Tratamiento </w:t>
            </w:r>
            <w:proofErr w:type="spellStart"/>
            <w:r w:rsidRPr="00A46048">
              <w:rPr>
                <w:rFonts w:ascii="Verdana" w:eastAsia="Times New Roman" w:hAnsi="Verdana" w:cs="Calibri"/>
                <w:color w:val="000000"/>
                <w:sz w:val="16"/>
                <w:szCs w:val="16"/>
                <w:lang w:eastAsia="es-ES"/>
              </w:rPr>
              <w:t>anti-incrustante</w:t>
            </w:r>
            <w:proofErr w:type="spellEnd"/>
            <w:r w:rsidRPr="00A46048">
              <w:rPr>
                <w:rFonts w:ascii="Verdana" w:eastAsia="Times New Roman" w:hAnsi="Verdana" w:cs="Calibri"/>
                <w:color w:val="000000"/>
                <w:sz w:val="16"/>
                <w:szCs w:val="16"/>
                <w:lang w:eastAsia="es-ES"/>
              </w:rPr>
              <w:t xml:space="preserve"> y alcalinizante para calderas de alta presión</w:t>
            </w:r>
          </w:p>
        </w:tc>
        <w:tc>
          <w:tcPr>
            <w:tcW w:w="1194" w:type="dxa"/>
            <w:vAlign w:val="center"/>
          </w:tcPr>
          <w:p w14:paraId="6EE15285" w14:textId="77777777" w:rsidR="00A46048" w:rsidRPr="00A46048" w:rsidRDefault="00A46048" w:rsidP="00A46048">
            <w:pPr>
              <w:jc w:val="center"/>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150 kg</w:t>
            </w:r>
          </w:p>
        </w:tc>
        <w:tc>
          <w:tcPr>
            <w:tcW w:w="1538" w:type="dxa"/>
            <w:vAlign w:val="center"/>
          </w:tcPr>
          <w:p w14:paraId="55279EAB"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2,70.-€/kg</w:t>
            </w:r>
          </w:p>
        </w:tc>
        <w:tc>
          <w:tcPr>
            <w:tcW w:w="1409" w:type="dxa"/>
            <w:vAlign w:val="center"/>
          </w:tcPr>
          <w:p w14:paraId="6BFEE4C1"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405,00.-€</w:t>
            </w:r>
          </w:p>
        </w:tc>
        <w:tc>
          <w:tcPr>
            <w:tcW w:w="1330" w:type="dxa"/>
            <w:vAlign w:val="center"/>
          </w:tcPr>
          <w:p w14:paraId="2C9AA9C4"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c>
          <w:tcPr>
            <w:tcW w:w="1275" w:type="dxa"/>
            <w:vAlign w:val="center"/>
          </w:tcPr>
          <w:p w14:paraId="446F7C2D"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r>
      <w:tr w:rsidR="00A46048" w:rsidRPr="00A46048" w14:paraId="6BD62D05" w14:textId="77777777" w:rsidTr="00E03453">
        <w:tc>
          <w:tcPr>
            <w:tcW w:w="2321" w:type="dxa"/>
            <w:vAlign w:val="center"/>
          </w:tcPr>
          <w:p w14:paraId="6607CBEE" w14:textId="77777777" w:rsidR="00A46048" w:rsidRPr="00A46048" w:rsidRDefault="00A46048" w:rsidP="00A46048">
            <w:pPr>
              <w:jc w:val="center"/>
              <w:rPr>
                <w:rFonts w:ascii="Verdana" w:eastAsia="Calibri" w:hAnsi="Verdana" w:cs="Times New Roman"/>
                <w:spacing w:val="4"/>
                <w:kern w:val="28"/>
                <w:sz w:val="16"/>
                <w:szCs w:val="16"/>
                <w:lang w:eastAsia="es-ES"/>
              </w:rPr>
            </w:pPr>
            <w:r w:rsidRPr="00A46048">
              <w:rPr>
                <w:rFonts w:ascii="Verdana" w:eastAsia="Times New Roman" w:hAnsi="Verdana" w:cs="Verdana"/>
                <w:color w:val="000000"/>
                <w:sz w:val="16"/>
                <w:szCs w:val="16"/>
                <w:lang w:eastAsia="es-ES"/>
              </w:rPr>
              <w:t xml:space="preserve">Producto </w:t>
            </w:r>
            <w:proofErr w:type="spellStart"/>
            <w:r w:rsidRPr="00A46048">
              <w:rPr>
                <w:rFonts w:ascii="Verdana" w:eastAsia="Times New Roman" w:hAnsi="Verdana" w:cs="Verdana"/>
                <w:color w:val="000000"/>
                <w:sz w:val="16"/>
                <w:szCs w:val="16"/>
                <w:lang w:eastAsia="es-ES"/>
              </w:rPr>
              <w:t>anti-incrustante</w:t>
            </w:r>
            <w:proofErr w:type="spellEnd"/>
            <w:r w:rsidRPr="00A46048">
              <w:rPr>
                <w:rFonts w:ascii="Verdana" w:eastAsia="Times New Roman" w:hAnsi="Verdana" w:cs="Verdana"/>
                <w:color w:val="000000"/>
                <w:sz w:val="16"/>
                <w:szCs w:val="16"/>
                <w:lang w:eastAsia="es-ES"/>
              </w:rPr>
              <w:t xml:space="preserve"> para membranas de poliamida osmosis</w:t>
            </w:r>
          </w:p>
        </w:tc>
        <w:tc>
          <w:tcPr>
            <w:tcW w:w="1194" w:type="dxa"/>
            <w:vAlign w:val="center"/>
          </w:tcPr>
          <w:p w14:paraId="54274E2A" w14:textId="77777777" w:rsidR="00A46048" w:rsidRPr="00A46048" w:rsidRDefault="00A46048" w:rsidP="00A46048">
            <w:pPr>
              <w:jc w:val="center"/>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125 kg</w:t>
            </w:r>
          </w:p>
        </w:tc>
        <w:tc>
          <w:tcPr>
            <w:tcW w:w="1538" w:type="dxa"/>
            <w:vAlign w:val="center"/>
          </w:tcPr>
          <w:p w14:paraId="02EE7FE5"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6,45.-€/kg</w:t>
            </w:r>
          </w:p>
        </w:tc>
        <w:tc>
          <w:tcPr>
            <w:tcW w:w="1409" w:type="dxa"/>
            <w:vAlign w:val="center"/>
          </w:tcPr>
          <w:p w14:paraId="12AD377B"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806,25.-€</w:t>
            </w:r>
          </w:p>
        </w:tc>
        <w:tc>
          <w:tcPr>
            <w:tcW w:w="1330" w:type="dxa"/>
            <w:vAlign w:val="center"/>
          </w:tcPr>
          <w:p w14:paraId="1A362183"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c>
          <w:tcPr>
            <w:tcW w:w="1275" w:type="dxa"/>
            <w:vAlign w:val="center"/>
          </w:tcPr>
          <w:p w14:paraId="29B04F12"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r>
      <w:tr w:rsidR="00A46048" w:rsidRPr="00A46048" w14:paraId="6A3E7E26" w14:textId="77777777" w:rsidTr="00E03453">
        <w:tc>
          <w:tcPr>
            <w:tcW w:w="2321" w:type="dxa"/>
            <w:vAlign w:val="center"/>
          </w:tcPr>
          <w:p w14:paraId="1289FD99" w14:textId="77777777" w:rsidR="00A46048" w:rsidRPr="00A46048" w:rsidRDefault="00A46048" w:rsidP="00A46048">
            <w:pPr>
              <w:jc w:val="center"/>
              <w:rPr>
                <w:rFonts w:ascii="Verdana" w:eastAsia="Calibri" w:hAnsi="Verdana" w:cs="Times New Roman"/>
                <w:spacing w:val="4"/>
                <w:kern w:val="28"/>
                <w:sz w:val="16"/>
                <w:szCs w:val="16"/>
                <w:lang w:eastAsia="es-ES"/>
              </w:rPr>
            </w:pPr>
            <w:r w:rsidRPr="00A46048">
              <w:rPr>
                <w:rFonts w:ascii="Verdana" w:eastAsia="Times New Roman" w:hAnsi="Verdana" w:cs="Calibri"/>
                <w:color w:val="000000"/>
                <w:sz w:val="16"/>
                <w:szCs w:val="16"/>
                <w:lang w:eastAsia="es-ES"/>
              </w:rPr>
              <w:t xml:space="preserve">Producto </w:t>
            </w:r>
            <w:proofErr w:type="spellStart"/>
            <w:r w:rsidRPr="00A46048">
              <w:rPr>
                <w:rFonts w:ascii="Verdana" w:eastAsia="Times New Roman" w:hAnsi="Verdana" w:cs="Calibri"/>
                <w:color w:val="000000"/>
                <w:sz w:val="16"/>
                <w:szCs w:val="16"/>
                <w:lang w:eastAsia="es-ES"/>
              </w:rPr>
              <w:t>anti-incrustante</w:t>
            </w:r>
            <w:proofErr w:type="spellEnd"/>
            <w:r w:rsidRPr="00A46048">
              <w:rPr>
                <w:rFonts w:ascii="Verdana" w:eastAsia="Times New Roman" w:hAnsi="Verdana" w:cs="Calibri"/>
                <w:color w:val="000000"/>
                <w:sz w:val="16"/>
                <w:szCs w:val="16"/>
                <w:lang w:eastAsia="es-ES"/>
              </w:rPr>
              <w:t xml:space="preserve"> para membranas de poliamida osmosis desalinizadora</w:t>
            </w:r>
          </w:p>
        </w:tc>
        <w:tc>
          <w:tcPr>
            <w:tcW w:w="1194" w:type="dxa"/>
            <w:vAlign w:val="center"/>
          </w:tcPr>
          <w:p w14:paraId="52D295E5" w14:textId="77777777" w:rsidR="00A46048" w:rsidRPr="00A46048" w:rsidRDefault="00A46048" w:rsidP="00A46048">
            <w:pPr>
              <w:jc w:val="center"/>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200 kg</w:t>
            </w:r>
          </w:p>
        </w:tc>
        <w:tc>
          <w:tcPr>
            <w:tcW w:w="1538" w:type="dxa"/>
            <w:vAlign w:val="center"/>
          </w:tcPr>
          <w:p w14:paraId="73CD5EAF"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6,45.-€/kg</w:t>
            </w:r>
          </w:p>
        </w:tc>
        <w:tc>
          <w:tcPr>
            <w:tcW w:w="1409" w:type="dxa"/>
            <w:vAlign w:val="center"/>
          </w:tcPr>
          <w:p w14:paraId="28B66061"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1.290,00.-€</w:t>
            </w:r>
          </w:p>
        </w:tc>
        <w:tc>
          <w:tcPr>
            <w:tcW w:w="1330" w:type="dxa"/>
            <w:vAlign w:val="center"/>
          </w:tcPr>
          <w:p w14:paraId="779C2601"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c>
          <w:tcPr>
            <w:tcW w:w="1275" w:type="dxa"/>
            <w:vAlign w:val="center"/>
          </w:tcPr>
          <w:p w14:paraId="3C6ADA1E"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r>
      <w:tr w:rsidR="00A46048" w:rsidRPr="00A46048" w14:paraId="45B93E33" w14:textId="77777777" w:rsidTr="00E03453">
        <w:tc>
          <w:tcPr>
            <w:tcW w:w="2321" w:type="dxa"/>
            <w:vAlign w:val="center"/>
          </w:tcPr>
          <w:p w14:paraId="7A7A5C0E" w14:textId="77777777" w:rsidR="00A46048" w:rsidRPr="00A46048" w:rsidRDefault="00A46048" w:rsidP="00A46048">
            <w:pPr>
              <w:jc w:val="center"/>
              <w:rPr>
                <w:rFonts w:ascii="Verdana" w:eastAsia="Calibri" w:hAnsi="Verdana" w:cs="Times New Roman"/>
                <w:spacing w:val="4"/>
                <w:kern w:val="28"/>
                <w:sz w:val="16"/>
                <w:szCs w:val="16"/>
                <w:lang w:eastAsia="es-ES"/>
              </w:rPr>
            </w:pPr>
            <w:r w:rsidRPr="00A46048">
              <w:rPr>
                <w:rFonts w:ascii="Verdana" w:eastAsia="Times New Roman" w:hAnsi="Verdana" w:cs="Calibri"/>
                <w:color w:val="000000"/>
                <w:sz w:val="16"/>
                <w:szCs w:val="16"/>
                <w:lang w:eastAsia="es-ES"/>
              </w:rPr>
              <w:t>Floculante previo a la ultrafiltración para planta desalinizadora</w:t>
            </w:r>
          </w:p>
        </w:tc>
        <w:tc>
          <w:tcPr>
            <w:tcW w:w="1194" w:type="dxa"/>
            <w:vAlign w:val="center"/>
          </w:tcPr>
          <w:p w14:paraId="432A86A3" w14:textId="77777777" w:rsidR="00A46048" w:rsidRPr="00A46048" w:rsidRDefault="00A46048" w:rsidP="00A46048">
            <w:pPr>
              <w:jc w:val="center"/>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375 kg</w:t>
            </w:r>
          </w:p>
        </w:tc>
        <w:tc>
          <w:tcPr>
            <w:tcW w:w="1538" w:type="dxa"/>
            <w:vAlign w:val="center"/>
          </w:tcPr>
          <w:p w14:paraId="517BF74D"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2,25.-€/kg</w:t>
            </w:r>
          </w:p>
        </w:tc>
        <w:tc>
          <w:tcPr>
            <w:tcW w:w="1409" w:type="dxa"/>
            <w:vAlign w:val="center"/>
          </w:tcPr>
          <w:p w14:paraId="1BCB27E1"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843,75.-€</w:t>
            </w:r>
          </w:p>
        </w:tc>
        <w:tc>
          <w:tcPr>
            <w:tcW w:w="1330" w:type="dxa"/>
            <w:vAlign w:val="center"/>
          </w:tcPr>
          <w:p w14:paraId="5BC5B396"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c>
          <w:tcPr>
            <w:tcW w:w="1275" w:type="dxa"/>
            <w:vAlign w:val="center"/>
          </w:tcPr>
          <w:p w14:paraId="4A875AF5"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r>
      <w:tr w:rsidR="00A46048" w:rsidRPr="00A46048" w14:paraId="1A985E44" w14:textId="77777777" w:rsidTr="00E03453">
        <w:tc>
          <w:tcPr>
            <w:tcW w:w="2321" w:type="dxa"/>
            <w:vAlign w:val="center"/>
          </w:tcPr>
          <w:p w14:paraId="6E93F228" w14:textId="77777777" w:rsidR="00A46048" w:rsidRPr="00A46048" w:rsidRDefault="00A46048" w:rsidP="00A46048">
            <w:pPr>
              <w:jc w:val="center"/>
              <w:rPr>
                <w:rFonts w:ascii="Verdana" w:eastAsia="Calibri" w:hAnsi="Verdana" w:cs="Times New Roman"/>
                <w:spacing w:val="4"/>
                <w:kern w:val="28"/>
                <w:sz w:val="16"/>
                <w:szCs w:val="16"/>
                <w:lang w:eastAsia="es-ES"/>
              </w:rPr>
            </w:pPr>
            <w:r w:rsidRPr="00A46048">
              <w:rPr>
                <w:rFonts w:ascii="Verdana" w:eastAsia="Times New Roman" w:hAnsi="Verdana" w:cs="Calibri"/>
                <w:color w:val="000000"/>
                <w:sz w:val="16"/>
                <w:szCs w:val="16"/>
                <w:lang w:eastAsia="es-ES"/>
              </w:rPr>
              <w:t>Biocida para planta de osmosis</w:t>
            </w:r>
          </w:p>
        </w:tc>
        <w:tc>
          <w:tcPr>
            <w:tcW w:w="1194" w:type="dxa"/>
            <w:vAlign w:val="center"/>
          </w:tcPr>
          <w:p w14:paraId="3CBDDB3F" w14:textId="77777777" w:rsidR="00A46048" w:rsidRPr="00A46048" w:rsidRDefault="00A46048" w:rsidP="00A46048">
            <w:pPr>
              <w:jc w:val="center"/>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375 kg</w:t>
            </w:r>
          </w:p>
        </w:tc>
        <w:tc>
          <w:tcPr>
            <w:tcW w:w="1538" w:type="dxa"/>
            <w:vAlign w:val="center"/>
          </w:tcPr>
          <w:p w14:paraId="5A90DD52"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3,90.-€/kg</w:t>
            </w:r>
          </w:p>
        </w:tc>
        <w:tc>
          <w:tcPr>
            <w:tcW w:w="1409" w:type="dxa"/>
            <w:vAlign w:val="center"/>
          </w:tcPr>
          <w:p w14:paraId="0287800A"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1.462,50.-€</w:t>
            </w:r>
          </w:p>
        </w:tc>
        <w:tc>
          <w:tcPr>
            <w:tcW w:w="1330" w:type="dxa"/>
            <w:vAlign w:val="center"/>
          </w:tcPr>
          <w:p w14:paraId="2347ACAB"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c>
          <w:tcPr>
            <w:tcW w:w="1275" w:type="dxa"/>
            <w:vAlign w:val="center"/>
          </w:tcPr>
          <w:p w14:paraId="0FB7D5F9" w14:textId="77777777" w:rsidR="00A46048" w:rsidRPr="00A46048" w:rsidRDefault="00A46048" w:rsidP="00A46048">
            <w:pPr>
              <w:jc w:val="right"/>
              <w:rPr>
                <w:rFonts w:ascii="Verdana" w:eastAsia="Calibri" w:hAnsi="Verdana" w:cs="Times New Roman"/>
                <w:spacing w:val="4"/>
                <w:kern w:val="28"/>
                <w:sz w:val="16"/>
                <w:szCs w:val="16"/>
                <w:lang w:eastAsia="es-ES"/>
              </w:rPr>
            </w:pPr>
            <w:r w:rsidRPr="00A46048">
              <w:rPr>
                <w:rFonts w:ascii="Verdana" w:eastAsia="Calibri" w:hAnsi="Verdana" w:cs="Times New Roman"/>
                <w:spacing w:val="4"/>
                <w:kern w:val="28"/>
                <w:sz w:val="16"/>
                <w:szCs w:val="16"/>
                <w:lang w:eastAsia="es-ES"/>
              </w:rPr>
              <w:t>.-€</w:t>
            </w:r>
          </w:p>
        </w:tc>
      </w:tr>
      <w:tr w:rsidR="00A46048" w:rsidRPr="00A46048" w14:paraId="35A317DB" w14:textId="77777777" w:rsidTr="00E03453">
        <w:tc>
          <w:tcPr>
            <w:tcW w:w="2321" w:type="dxa"/>
            <w:vAlign w:val="center"/>
          </w:tcPr>
          <w:p w14:paraId="62652201" w14:textId="77777777" w:rsidR="00A46048" w:rsidRPr="00A46048" w:rsidRDefault="00A46048" w:rsidP="00A46048">
            <w:pPr>
              <w:jc w:val="center"/>
              <w:rPr>
                <w:rFonts w:ascii="Verdana" w:eastAsia="Times New Roman" w:hAnsi="Verdana" w:cs="Calibri"/>
                <w:b/>
                <w:bCs/>
                <w:color w:val="000000"/>
                <w:sz w:val="16"/>
                <w:szCs w:val="16"/>
                <w:lang w:eastAsia="es-ES"/>
              </w:rPr>
            </w:pPr>
            <w:r w:rsidRPr="00A46048">
              <w:rPr>
                <w:rFonts w:ascii="Verdana" w:eastAsia="Times New Roman" w:hAnsi="Verdana" w:cs="Calibri"/>
                <w:b/>
                <w:bCs/>
                <w:color w:val="000000"/>
                <w:sz w:val="16"/>
                <w:szCs w:val="16"/>
                <w:lang w:eastAsia="es-ES"/>
              </w:rPr>
              <w:t>TOTAL</w:t>
            </w:r>
          </w:p>
        </w:tc>
        <w:tc>
          <w:tcPr>
            <w:tcW w:w="1194" w:type="dxa"/>
            <w:vAlign w:val="center"/>
          </w:tcPr>
          <w:p w14:paraId="5CD66F41" w14:textId="77777777" w:rsidR="00A46048" w:rsidRPr="00A46048" w:rsidRDefault="00A46048" w:rsidP="00A46048">
            <w:pPr>
              <w:jc w:val="center"/>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w:t>
            </w:r>
          </w:p>
        </w:tc>
        <w:tc>
          <w:tcPr>
            <w:tcW w:w="1538" w:type="dxa"/>
            <w:vAlign w:val="center"/>
          </w:tcPr>
          <w:p w14:paraId="29770A39" w14:textId="77777777" w:rsidR="00A46048" w:rsidRPr="00A46048" w:rsidRDefault="00A46048" w:rsidP="00A46048">
            <w:pPr>
              <w:jc w:val="right"/>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w:t>
            </w:r>
          </w:p>
        </w:tc>
        <w:tc>
          <w:tcPr>
            <w:tcW w:w="1409" w:type="dxa"/>
            <w:vAlign w:val="center"/>
          </w:tcPr>
          <w:p w14:paraId="56CFFEFA" w14:textId="77777777" w:rsidR="00A46048" w:rsidRPr="00A46048" w:rsidRDefault="00A46048" w:rsidP="00A46048">
            <w:pPr>
              <w:jc w:val="right"/>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8.370,00.-€</w:t>
            </w:r>
          </w:p>
        </w:tc>
        <w:tc>
          <w:tcPr>
            <w:tcW w:w="1330" w:type="dxa"/>
            <w:vAlign w:val="center"/>
          </w:tcPr>
          <w:p w14:paraId="0475A799" w14:textId="77777777" w:rsidR="00A46048" w:rsidRPr="00A46048" w:rsidRDefault="00A46048" w:rsidP="00A46048">
            <w:pPr>
              <w:jc w:val="right"/>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w:t>
            </w:r>
          </w:p>
        </w:tc>
        <w:tc>
          <w:tcPr>
            <w:tcW w:w="1275" w:type="dxa"/>
            <w:vAlign w:val="center"/>
          </w:tcPr>
          <w:p w14:paraId="30AB45D7" w14:textId="77777777" w:rsidR="00A46048" w:rsidRPr="00A46048" w:rsidRDefault="00A46048" w:rsidP="00A46048">
            <w:pPr>
              <w:jc w:val="right"/>
              <w:rPr>
                <w:rFonts w:ascii="Verdana" w:eastAsia="Calibri" w:hAnsi="Verdana" w:cs="Times New Roman"/>
                <w:b/>
                <w:bCs/>
                <w:spacing w:val="4"/>
                <w:kern w:val="28"/>
                <w:sz w:val="16"/>
                <w:szCs w:val="16"/>
                <w:lang w:eastAsia="es-ES"/>
              </w:rPr>
            </w:pPr>
            <w:r w:rsidRPr="00A46048">
              <w:rPr>
                <w:rFonts w:ascii="Verdana" w:eastAsia="Calibri" w:hAnsi="Verdana" w:cs="Times New Roman"/>
                <w:b/>
                <w:bCs/>
                <w:spacing w:val="4"/>
                <w:kern w:val="28"/>
                <w:sz w:val="16"/>
                <w:szCs w:val="16"/>
                <w:lang w:eastAsia="es-ES"/>
              </w:rPr>
              <w:t>.-€</w:t>
            </w:r>
          </w:p>
        </w:tc>
      </w:tr>
    </w:tbl>
    <w:p w14:paraId="4CD702BA"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6F906F10" w14:textId="77777777" w:rsidR="00A46048" w:rsidRPr="00A46048" w:rsidRDefault="00A46048" w:rsidP="00A46048">
      <w:pPr>
        <w:tabs>
          <w:tab w:val="left" w:pos="2985"/>
        </w:tabs>
        <w:autoSpaceDE w:val="0"/>
        <w:autoSpaceDN w:val="0"/>
        <w:spacing w:after="0" w:line="240" w:lineRule="auto"/>
        <w:jc w:val="both"/>
        <w:rPr>
          <w:rFonts w:ascii="Verdana" w:eastAsia="Times New Roman" w:hAnsi="Verdana" w:cs="Times New Roman"/>
          <w:kern w:val="0"/>
          <w:sz w:val="20"/>
          <w:szCs w:val="20"/>
          <w:lang w:eastAsia="es-ES"/>
          <w14:ligatures w14:val="none"/>
        </w:rPr>
      </w:pPr>
      <w:r w:rsidRPr="00A46048">
        <w:rPr>
          <w:rFonts w:ascii="Verdana" w:eastAsia="Times New Roman" w:hAnsi="Verdana" w:cs="Times New Roman"/>
          <w:kern w:val="0"/>
          <w:sz w:val="20"/>
          <w:szCs w:val="20"/>
          <w:lang w:eastAsia="es-ES"/>
          <w14:ligatures w14:val="none"/>
        </w:rPr>
        <w:t>Los importes unitarios ofertados serán los vinculantes a efectos contractuales. En caso de discordancia entre el importe unitario ofertado y los importes totales, se volverán a calcular los importes ofertados en base siempre al precio unitario ofertado.</w:t>
      </w:r>
    </w:p>
    <w:p w14:paraId="13019C52" w14:textId="77777777" w:rsidR="00A46048" w:rsidRPr="00A46048" w:rsidRDefault="00A46048" w:rsidP="00A46048">
      <w:pPr>
        <w:spacing w:before="240" w:after="240" w:line="276" w:lineRule="auto"/>
        <w:jc w:val="both"/>
        <w:rPr>
          <w:rFonts w:ascii="Verdana" w:eastAsia="Verdana" w:hAnsi="Verdana" w:cs="Verdana"/>
          <w:b/>
          <w:bCs/>
          <w:kern w:val="0"/>
          <w:sz w:val="20"/>
          <w:szCs w:val="20"/>
          <w:u w:val="single"/>
          <w:lang w:eastAsia="es-ES"/>
          <w14:ligatures w14:val="none"/>
        </w:rPr>
      </w:pPr>
      <w:r w:rsidRPr="00A46048">
        <w:rPr>
          <w:rFonts w:ascii="Verdana" w:eastAsia="Verdana" w:hAnsi="Verdana" w:cs="Verdana"/>
          <w:b/>
          <w:bCs/>
          <w:kern w:val="0"/>
          <w:sz w:val="20"/>
          <w:szCs w:val="20"/>
          <w:lang w:eastAsia="es-ES"/>
          <w14:ligatures w14:val="none"/>
        </w:rPr>
        <w:t xml:space="preserve">Además del cuadro de precios unitarios cumplimentado, deberá entregarse en formato digital una memoria especificando en detalle las </w:t>
      </w:r>
      <w:r w:rsidRPr="00A46048">
        <w:rPr>
          <w:rFonts w:ascii="Verdana" w:eastAsia="Verdana" w:hAnsi="Verdana" w:cs="Verdana"/>
          <w:b/>
          <w:bCs/>
          <w:kern w:val="0"/>
          <w:sz w:val="20"/>
          <w:szCs w:val="20"/>
          <w:u w:val="single"/>
          <w:lang w:eastAsia="es-ES"/>
          <w14:ligatures w14:val="none"/>
        </w:rPr>
        <w:t>características de los productos químicos solicitados, incluyendo las fichas técnicas y de seguridad y demás documentación análoga que pueda ser de interés.</w:t>
      </w:r>
    </w:p>
    <w:p w14:paraId="3FD6B1A8" w14:textId="77777777" w:rsidR="00A46048" w:rsidRPr="00A46048" w:rsidRDefault="00A46048" w:rsidP="00A46048">
      <w:pPr>
        <w:spacing w:before="240" w:after="240" w:line="276" w:lineRule="auto"/>
        <w:jc w:val="both"/>
        <w:rPr>
          <w:rFonts w:ascii="Verdana" w:eastAsia="Verdana" w:hAnsi="Verdana" w:cs="Verdana"/>
          <w:b/>
          <w:bCs/>
          <w:kern w:val="0"/>
          <w:sz w:val="20"/>
          <w:szCs w:val="20"/>
          <w:u w:val="single"/>
          <w:lang w:eastAsia="es-ES"/>
          <w14:ligatures w14:val="none"/>
        </w:rPr>
      </w:pPr>
    </w:p>
    <w:p w14:paraId="2A6A58E4" w14:textId="77777777" w:rsidR="00A46048" w:rsidRPr="00A46048" w:rsidRDefault="00A46048" w:rsidP="00A46048">
      <w:pPr>
        <w:spacing w:before="240" w:after="240" w:line="276" w:lineRule="auto"/>
        <w:jc w:val="both"/>
        <w:rPr>
          <w:rFonts w:ascii="Verdana" w:eastAsia="Verdana" w:hAnsi="Verdana" w:cs="Verdana"/>
          <w:b/>
          <w:bCs/>
          <w:kern w:val="0"/>
          <w:sz w:val="20"/>
          <w:szCs w:val="20"/>
          <w:lang w:eastAsia="es-ES"/>
          <w14:ligatures w14:val="none"/>
        </w:rPr>
      </w:pPr>
    </w:p>
    <w:p w14:paraId="4CE0FB05"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b/>
          <w:bCs/>
          <w:kern w:val="0"/>
          <w:sz w:val="20"/>
          <w:szCs w:val="20"/>
          <w:lang w:eastAsia="es-ES"/>
          <w14:ligatures w14:val="none"/>
        </w:rPr>
      </w:pPr>
      <w:r w:rsidRPr="00A46048">
        <w:rPr>
          <w:rFonts w:ascii="Verdana" w:eastAsia="Times New Roman" w:hAnsi="Verdana" w:cs="Times New Roman"/>
          <w:b/>
          <w:bCs/>
          <w:kern w:val="0"/>
          <w:sz w:val="20"/>
          <w:szCs w:val="20"/>
          <w:lang w:eastAsia="es-ES"/>
          <w14:ligatures w14:val="none"/>
        </w:rPr>
        <w:t>2. CRITERIOS AMBIENTALES:</w:t>
      </w:r>
    </w:p>
    <w:p w14:paraId="6E0AC0A3"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b/>
          <w:bCs/>
          <w:kern w:val="0"/>
          <w:sz w:val="20"/>
          <w:szCs w:val="20"/>
          <w:lang w:eastAsia="es-ES"/>
          <w14:ligatures w14:val="none"/>
        </w:rPr>
      </w:pPr>
    </w:p>
    <w:p w14:paraId="2D8D148B" w14:textId="77777777" w:rsidR="00A46048" w:rsidRPr="00A46048" w:rsidRDefault="00A46048" w:rsidP="00A46048">
      <w:pPr>
        <w:spacing w:after="0" w:line="276" w:lineRule="auto"/>
        <w:jc w:val="both"/>
        <w:rPr>
          <w:rFonts w:ascii="Verdana" w:eastAsia="MS Mincho" w:hAnsi="Verdana" w:cs="Times New Roman"/>
          <w:b/>
          <w:kern w:val="0"/>
          <w:sz w:val="20"/>
          <w:szCs w:val="20"/>
          <w:lang w:eastAsia="zh-CN"/>
          <w14:ligatures w14:val="none"/>
        </w:rPr>
      </w:pPr>
      <w:r w:rsidRPr="00A46048">
        <w:rPr>
          <w:rFonts w:ascii="Verdana" w:eastAsia="MS Mincho" w:hAnsi="Verdana" w:cs="Times New Roman"/>
          <w:b/>
          <w:kern w:val="0"/>
          <w:sz w:val="20"/>
          <w:szCs w:val="20"/>
          <w:lang w:eastAsia="zh-CN"/>
          <w14:ligatures w14:val="none"/>
        </w:rPr>
        <w:t>Emisiones de los vehículos adscritos para la realización del suministro.</w:t>
      </w:r>
    </w:p>
    <w:p w14:paraId="1859DE8F" w14:textId="77777777" w:rsidR="00A46048" w:rsidRPr="00A46048" w:rsidRDefault="00A46048" w:rsidP="00A46048">
      <w:pPr>
        <w:spacing w:after="0" w:line="276" w:lineRule="auto"/>
        <w:ind w:left="142"/>
        <w:jc w:val="both"/>
        <w:rPr>
          <w:rFonts w:ascii="Verdana" w:eastAsia="MS Mincho" w:hAnsi="Verdana" w:cs="Times New Roman"/>
          <w:b/>
          <w:kern w:val="0"/>
          <w:sz w:val="20"/>
          <w:szCs w:val="20"/>
          <w:lang w:eastAsia="zh-CN"/>
          <w14:ligatures w14:val="none"/>
        </w:rPr>
      </w:pPr>
    </w:p>
    <w:p w14:paraId="4ABBC10E" w14:textId="77777777" w:rsidR="00A46048" w:rsidRPr="00A46048" w:rsidRDefault="00A46048" w:rsidP="00A46048">
      <w:pPr>
        <w:suppressAutoHyphens/>
        <w:spacing w:after="0" w:line="276" w:lineRule="auto"/>
        <w:jc w:val="both"/>
        <w:rPr>
          <w:rFonts w:ascii="Verdana" w:eastAsia="MS Mincho" w:hAnsi="Verdana" w:cs="Arial"/>
          <w:kern w:val="0"/>
          <w:sz w:val="20"/>
          <w:szCs w:val="20"/>
          <w:lang w:eastAsia="zh-CN"/>
          <w14:ligatures w14:val="none"/>
        </w:rPr>
      </w:pPr>
      <w:r w:rsidRPr="00A46048">
        <w:rPr>
          <w:rFonts w:ascii="Verdana" w:eastAsia="MS Mincho" w:hAnsi="Verdana" w:cs="Arial"/>
          <w:kern w:val="0"/>
          <w:sz w:val="20"/>
          <w:szCs w:val="20"/>
          <w:lang w:eastAsia="zh-CN"/>
          <w14:ligatures w14:val="none"/>
        </w:rPr>
        <w:t>Se evaluará la calidad ambiental de los vehículos adscritos para la realización del suministro.</w:t>
      </w:r>
    </w:p>
    <w:p w14:paraId="1FEA1D44" w14:textId="77777777" w:rsidR="00A46048" w:rsidRPr="00A46048" w:rsidRDefault="00A46048" w:rsidP="00A46048">
      <w:pPr>
        <w:suppressAutoHyphens/>
        <w:spacing w:after="0" w:line="276" w:lineRule="auto"/>
        <w:jc w:val="both"/>
        <w:rPr>
          <w:rFonts w:ascii="Verdana" w:eastAsia="MS Mincho" w:hAnsi="Verdana" w:cs="Arial"/>
          <w:kern w:val="0"/>
          <w:sz w:val="20"/>
          <w:szCs w:val="20"/>
          <w:lang w:eastAsia="zh-CN"/>
          <w14:ligatures w14:val="none"/>
        </w:rPr>
      </w:pPr>
    </w:p>
    <w:p w14:paraId="737171BF" w14:textId="77777777" w:rsidR="00A46048" w:rsidRPr="00A46048" w:rsidRDefault="00A46048" w:rsidP="00A46048">
      <w:pPr>
        <w:suppressAutoHyphens/>
        <w:spacing w:after="0" w:line="276" w:lineRule="auto"/>
        <w:jc w:val="both"/>
        <w:rPr>
          <w:rFonts w:ascii="Verdana" w:eastAsia="MS Mincho" w:hAnsi="Verdana" w:cs="Arial"/>
          <w:kern w:val="0"/>
          <w:sz w:val="20"/>
          <w:szCs w:val="20"/>
          <w:lang w:eastAsia="zh-CN"/>
          <w14:ligatures w14:val="none"/>
        </w:rPr>
      </w:pPr>
      <w:r w:rsidRPr="00A46048">
        <w:rPr>
          <w:rFonts w:ascii="Verdana" w:eastAsia="MS Mincho" w:hAnsi="Verdana" w:cs="Arial"/>
          <w:kern w:val="0"/>
          <w:sz w:val="20"/>
          <w:szCs w:val="20"/>
          <w:lang w:eastAsia="zh-CN"/>
          <w14:ligatures w14:val="none"/>
        </w:rPr>
        <w:t>Se facilitarán fichas de los vehículos adscritos al suministro y se valorará proporcionalmente de acuerdo con la tabla siguiente:</w:t>
      </w:r>
    </w:p>
    <w:p w14:paraId="6225A77E" w14:textId="77777777" w:rsidR="00A46048" w:rsidRPr="00A46048" w:rsidRDefault="00A46048" w:rsidP="00A46048">
      <w:pPr>
        <w:suppressAutoHyphens/>
        <w:spacing w:after="0" w:line="276" w:lineRule="auto"/>
        <w:rPr>
          <w:rFonts w:ascii="Verdana" w:eastAsia="MS Mincho" w:hAnsi="Verdana" w:cs="Arial"/>
          <w:kern w:val="0"/>
          <w:sz w:val="20"/>
          <w:szCs w:val="20"/>
          <w:lang w:eastAsia="zh-CN"/>
          <w14:ligatures w14:val="none"/>
        </w:rPr>
      </w:pPr>
    </w:p>
    <w:tbl>
      <w:tblPr>
        <w:tblW w:w="4810" w:type="dxa"/>
        <w:jc w:val="center"/>
        <w:tblCellMar>
          <w:left w:w="70" w:type="dxa"/>
          <w:right w:w="70" w:type="dxa"/>
        </w:tblCellMar>
        <w:tblLook w:val="04A0" w:firstRow="1" w:lastRow="0" w:firstColumn="1" w:lastColumn="0" w:noHBand="0" w:noVBand="1"/>
      </w:tblPr>
      <w:tblGrid>
        <w:gridCol w:w="3534"/>
        <w:gridCol w:w="1276"/>
      </w:tblGrid>
      <w:tr w:rsidR="00A46048" w:rsidRPr="00A46048" w14:paraId="1235AEA8" w14:textId="77777777" w:rsidTr="00E03453">
        <w:trPr>
          <w:trHeight w:val="972"/>
          <w:tblHeader/>
          <w:jc w:val="center"/>
        </w:trPr>
        <w:tc>
          <w:tcPr>
            <w:tcW w:w="3534"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59977765" w14:textId="77777777" w:rsidR="00A46048" w:rsidRPr="00A46048" w:rsidRDefault="00A46048" w:rsidP="00A46048">
            <w:pPr>
              <w:spacing w:after="0" w:line="276" w:lineRule="auto"/>
              <w:jc w:val="center"/>
              <w:rPr>
                <w:rFonts w:ascii="Verdana" w:eastAsia="MS Mincho" w:hAnsi="Verdana" w:cs="Calibri"/>
                <w:b/>
                <w:bCs/>
                <w:color w:val="000000"/>
                <w:kern w:val="0"/>
                <w:sz w:val="16"/>
                <w:szCs w:val="16"/>
                <w:lang w:eastAsia="ja-JP"/>
                <w14:ligatures w14:val="none"/>
              </w:rPr>
            </w:pPr>
            <w:r w:rsidRPr="00A46048">
              <w:rPr>
                <w:rFonts w:ascii="Verdana" w:eastAsia="MS Mincho" w:hAnsi="Verdana" w:cs="Calibri"/>
                <w:b/>
                <w:bCs/>
                <w:color w:val="000000"/>
                <w:kern w:val="0"/>
                <w:sz w:val="16"/>
                <w:szCs w:val="16"/>
                <w:lang w:eastAsia="ja-JP"/>
                <w14:ligatures w14:val="none"/>
              </w:rPr>
              <w:t>CONTROL DE EMISIONES DE ÓXIDOS DE NITRÓGENO (NOX) Y EMISIONES DE PARTÍCULAS (PM)</w:t>
            </w:r>
          </w:p>
        </w:tc>
        <w:tc>
          <w:tcPr>
            <w:tcW w:w="1276" w:type="dxa"/>
            <w:tcBorders>
              <w:top w:val="single" w:sz="8" w:space="0" w:color="auto"/>
              <w:left w:val="nil"/>
              <w:bottom w:val="single" w:sz="8" w:space="0" w:color="auto"/>
              <w:right w:val="single" w:sz="4" w:space="0" w:color="auto"/>
            </w:tcBorders>
            <w:shd w:val="clear" w:color="auto" w:fill="BFBFBF"/>
            <w:vAlign w:val="center"/>
            <w:hideMark/>
          </w:tcPr>
          <w:p w14:paraId="22CC49BD" w14:textId="77777777" w:rsidR="00A46048" w:rsidRPr="00A46048" w:rsidRDefault="00A46048" w:rsidP="00A46048">
            <w:pPr>
              <w:spacing w:after="0" w:line="276" w:lineRule="auto"/>
              <w:jc w:val="center"/>
              <w:rPr>
                <w:rFonts w:ascii="Verdana" w:eastAsia="MS Mincho" w:hAnsi="Verdana" w:cs="Calibri"/>
                <w:b/>
                <w:bCs/>
                <w:color w:val="000000"/>
                <w:kern w:val="0"/>
                <w:sz w:val="16"/>
                <w:szCs w:val="16"/>
                <w:lang w:eastAsia="ja-JP"/>
                <w14:ligatures w14:val="none"/>
              </w:rPr>
            </w:pPr>
            <w:r w:rsidRPr="00A46048">
              <w:rPr>
                <w:rFonts w:ascii="Verdana" w:eastAsia="MS Mincho" w:hAnsi="Verdana" w:cs="Calibri"/>
                <w:b/>
                <w:bCs/>
                <w:color w:val="000000"/>
                <w:kern w:val="0"/>
                <w:sz w:val="16"/>
                <w:szCs w:val="16"/>
                <w:lang w:eastAsia="ja-JP"/>
                <w14:ligatures w14:val="none"/>
              </w:rPr>
              <w:t>Número de vehículos</w:t>
            </w:r>
          </w:p>
        </w:tc>
      </w:tr>
      <w:tr w:rsidR="00A46048" w:rsidRPr="00A46048" w14:paraId="7311CB64" w14:textId="77777777" w:rsidTr="00E03453">
        <w:trPr>
          <w:trHeight w:val="600"/>
          <w:jc w:val="center"/>
        </w:trPr>
        <w:tc>
          <w:tcPr>
            <w:tcW w:w="3534" w:type="dxa"/>
            <w:tcBorders>
              <w:top w:val="nil"/>
              <w:left w:val="single" w:sz="8" w:space="0" w:color="auto"/>
              <w:bottom w:val="single" w:sz="4" w:space="0" w:color="auto"/>
              <w:right w:val="single" w:sz="8" w:space="0" w:color="auto"/>
            </w:tcBorders>
            <w:vAlign w:val="center"/>
            <w:hideMark/>
          </w:tcPr>
          <w:p w14:paraId="307A1216"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Vehículos ADSCRITOS AL SUMINISTRO con etiqueta ambiental ECO y/o 0</w:t>
            </w:r>
          </w:p>
        </w:tc>
        <w:tc>
          <w:tcPr>
            <w:tcW w:w="1276" w:type="dxa"/>
            <w:tcBorders>
              <w:top w:val="nil"/>
              <w:left w:val="nil"/>
              <w:bottom w:val="single" w:sz="4" w:space="0" w:color="auto"/>
              <w:right w:val="single" w:sz="4" w:space="0" w:color="auto"/>
            </w:tcBorders>
            <w:noWrap/>
            <w:vAlign w:val="center"/>
            <w:hideMark/>
          </w:tcPr>
          <w:p w14:paraId="5614B287"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 </w:t>
            </w:r>
          </w:p>
        </w:tc>
      </w:tr>
      <w:tr w:rsidR="00A46048" w:rsidRPr="00A46048" w14:paraId="05B7B7C0" w14:textId="77777777" w:rsidTr="00E03453">
        <w:trPr>
          <w:trHeight w:val="600"/>
          <w:jc w:val="center"/>
        </w:trPr>
        <w:tc>
          <w:tcPr>
            <w:tcW w:w="3534" w:type="dxa"/>
            <w:tcBorders>
              <w:top w:val="nil"/>
              <w:left w:val="single" w:sz="8" w:space="0" w:color="auto"/>
              <w:bottom w:val="single" w:sz="4" w:space="0" w:color="auto"/>
              <w:right w:val="single" w:sz="8" w:space="0" w:color="auto"/>
            </w:tcBorders>
            <w:vAlign w:val="center"/>
            <w:hideMark/>
          </w:tcPr>
          <w:p w14:paraId="0CB4C02E"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Vehículos ADSCRITOS AL SUMINISTRO con etiqueta ambiental C</w:t>
            </w:r>
          </w:p>
        </w:tc>
        <w:tc>
          <w:tcPr>
            <w:tcW w:w="1276" w:type="dxa"/>
            <w:tcBorders>
              <w:top w:val="nil"/>
              <w:left w:val="nil"/>
              <w:bottom w:val="single" w:sz="4" w:space="0" w:color="auto"/>
              <w:right w:val="single" w:sz="4" w:space="0" w:color="auto"/>
            </w:tcBorders>
            <w:noWrap/>
            <w:vAlign w:val="center"/>
            <w:hideMark/>
          </w:tcPr>
          <w:p w14:paraId="0D3D5A23"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 </w:t>
            </w:r>
          </w:p>
        </w:tc>
      </w:tr>
      <w:tr w:rsidR="00A46048" w:rsidRPr="00A46048" w14:paraId="683A7DA0" w14:textId="77777777" w:rsidTr="00E03453">
        <w:trPr>
          <w:trHeight w:val="600"/>
          <w:jc w:val="center"/>
        </w:trPr>
        <w:tc>
          <w:tcPr>
            <w:tcW w:w="3534" w:type="dxa"/>
            <w:tcBorders>
              <w:top w:val="nil"/>
              <w:left w:val="single" w:sz="8" w:space="0" w:color="auto"/>
              <w:bottom w:val="single" w:sz="4" w:space="0" w:color="auto"/>
              <w:right w:val="single" w:sz="8" w:space="0" w:color="auto"/>
            </w:tcBorders>
            <w:vAlign w:val="center"/>
            <w:hideMark/>
          </w:tcPr>
          <w:p w14:paraId="7410FBB7"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Vehículos ADSCRITOS AL SUMINISTRO con etiqueta ambiental B</w:t>
            </w:r>
          </w:p>
        </w:tc>
        <w:tc>
          <w:tcPr>
            <w:tcW w:w="1276" w:type="dxa"/>
            <w:tcBorders>
              <w:top w:val="nil"/>
              <w:left w:val="nil"/>
              <w:bottom w:val="single" w:sz="4" w:space="0" w:color="auto"/>
              <w:right w:val="single" w:sz="4" w:space="0" w:color="auto"/>
            </w:tcBorders>
            <w:noWrap/>
            <w:vAlign w:val="center"/>
            <w:hideMark/>
          </w:tcPr>
          <w:p w14:paraId="4A9599CF"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 </w:t>
            </w:r>
          </w:p>
        </w:tc>
      </w:tr>
      <w:tr w:rsidR="00A46048" w:rsidRPr="00A46048" w14:paraId="4C5F69C0" w14:textId="77777777" w:rsidTr="00E03453">
        <w:trPr>
          <w:trHeight w:val="612"/>
          <w:jc w:val="center"/>
        </w:trPr>
        <w:tc>
          <w:tcPr>
            <w:tcW w:w="3534" w:type="dxa"/>
            <w:tcBorders>
              <w:top w:val="nil"/>
              <w:left w:val="single" w:sz="8" w:space="0" w:color="auto"/>
              <w:bottom w:val="single" w:sz="8" w:space="0" w:color="auto"/>
              <w:right w:val="single" w:sz="8" w:space="0" w:color="auto"/>
            </w:tcBorders>
            <w:vAlign w:val="center"/>
            <w:hideMark/>
          </w:tcPr>
          <w:p w14:paraId="26F264C1"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Vehículos totales ADSCRITOS AL SUMINISTRO</w:t>
            </w:r>
          </w:p>
        </w:tc>
        <w:tc>
          <w:tcPr>
            <w:tcW w:w="1276" w:type="dxa"/>
            <w:tcBorders>
              <w:top w:val="nil"/>
              <w:left w:val="nil"/>
              <w:bottom w:val="single" w:sz="8" w:space="0" w:color="auto"/>
              <w:right w:val="single" w:sz="4" w:space="0" w:color="auto"/>
            </w:tcBorders>
            <w:noWrap/>
            <w:vAlign w:val="center"/>
            <w:hideMark/>
          </w:tcPr>
          <w:p w14:paraId="3C0FFCBB" w14:textId="77777777" w:rsidR="00A46048" w:rsidRPr="00A46048" w:rsidRDefault="00A46048" w:rsidP="00A46048">
            <w:pPr>
              <w:spacing w:after="0" w:line="276" w:lineRule="auto"/>
              <w:jc w:val="center"/>
              <w:rPr>
                <w:rFonts w:ascii="Verdana" w:eastAsia="MS Mincho" w:hAnsi="Verdana" w:cs="Calibri"/>
                <w:color w:val="000000"/>
                <w:kern w:val="0"/>
                <w:sz w:val="16"/>
                <w:szCs w:val="16"/>
                <w:lang w:eastAsia="ja-JP"/>
                <w14:ligatures w14:val="none"/>
              </w:rPr>
            </w:pPr>
            <w:r w:rsidRPr="00A46048">
              <w:rPr>
                <w:rFonts w:ascii="Verdana" w:eastAsia="MS Mincho" w:hAnsi="Verdana" w:cs="Calibri"/>
                <w:color w:val="000000"/>
                <w:kern w:val="0"/>
                <w:sz w:val="16"/>
                <w:szCs w:val="16"/>
                <w:lang w:eastAsia="ja-JP"/>
                <w14:ligatures w14:val="none"/>
              </w:rPr>
              <w:t> </w:t>
            </w:r>
          </w:p>
        </w:tc>
      </w:tr>
    </w:tbl>
    <w:p w14:paraId="0368C019" w14:textId="77777777" w:rsidR="00A46048" w:rsidRPr="00A46048" w:rsidRDefault="00A46048" w:rsidP="00A4604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ind w:left="502"/>
        <w:contextualSpacing/>
        <w:rPr>
          <w:rFonts w:ascii="Verdana" w:eastAsia="MS Mincho" w:hAnsi="Verdana" w:cs="Verdana"/>
          <w:kern w:val="0"/>
          <w:sz w:val="20"/>
          <w:szCs w:val="20"/>
          <w:u w:val="single"/>
          <w14:ligatures w14:val="none"/>
        </w:rPr>
      </w:pPr>
      <w:r w:rsidRPr="00A46048">
        <w:rPr>
          <w:rFonts w:ascii="Verdana" w:eastAsia="MS Mincho" w:hAnsi="Verdana" w:cs="Arial"/>
          <w:color w:val="333399"/>
          <w:kern w:val="0"/>
          <w:sz w:val="20"/>
          <w:szCs w:val="20"/>
          <w:lang w:eastAsia="zh-CN"/>
          <w14:ligatures w14:val="none"/>
        </w:rPr>
        <w:tab/>
      </w:r>
    </w:p>
    <w:p w14:paraId="649E2E49" w14:textId="77777777" w:rsidR="00A46048" w:rsidRPr="00A46048" w:rsidRDefault="00A46048" w:rsidP="00A46048">
      <w:pPr>
        <w:overflowPunct w:val="0"/>
        <w:adjustRightInd w:val="0"/>
        <w:spacing w:after="0" w:line="276" w:lineRule="auto"/>
        <w:jc w:val="both"/>
        <w:textAlignment w:val="baseline"/>
        <w:rPr>
          <w:rFonts w:ascii="Verdana" w:eastAsia="MS Mincho" w:hAnsi="Verdana" w:cs="Verdana"/>
          <w:b/>
          <w:bCs/>
          <w:kern w:val="0"/>
          <w:sz w:val="20"/>
          <w:szCs w:val="20"/>
          <w:u w:val="single"/>
          <w:lang w:eastAsia="es-ES"/>
          <w14:ligatures w14:val="none"/>
        </w:rPr>
      </w:pPr>
      <w:r w:rsidRPr="00A46048">
        <w:rPr>
          <w:rFonts w:ascii="Verdana" w:eastAsia="MS Mincho" w:hAnsi="Verdana" w:cs="Verdana"/>
          <w:b/>
          <w:bCs/>
          <w:kern w:val="0"/>
          <w:sz w:val="20"/>
          <w:szCs w:val="20"/>
          <w:u w:val="single"/>
          <w:lang w:eastAsia="es-ES"/>
          <w14:ligatures w14:val="none"/>
        </w:rPr>
        <w:t>***** IMPORTANTE***** LOS VEHICULOS A LOS QUE SE HAGA REFERENCIA EN ESTE APARTADO SERAN LOS QUE LA EMPRESA LICITADORA TENGA PREVISTO ADSCRIBIR AL SUMINISTRO, Y SERAN UTILIZADOS DE HOMOGENEAMENTE A LO LARGO DE LA PRESTACIÓN DEL SUMINISTRO.</w:t>
      </w:r>
    </w:p>
    <w:p w14:paraId="236290FF" w14:textId="77777777" w:rsidR="00A46048" w:rsidRPr="00A46048" w:rsidRDefault="00A46048" w:rsidP="00A46048">
      <w:pPr>
        <w:overflowPunct w:val="0"/>
        <w:adjustRightInd w:val="0"/>
        <w:spacing w:after="0" w:line="276" w:lineRule="auto"/>
        <w:jc w:val="both"/>
        <w:textAlignment w:val="baseline"/>
        <w:rPr>
          <w:rFonts w:ascii="Verdana" w:eastAsia="MS Mincho" w:hAnsi="Verdana" w:cs="Verdana"/>
          <w:b/>
          <w:bCs/>
          <w:kern w:val="0"/>
          <w:sz w:val="20"/>
          <w:szCs w:val="20"/>
          <w:u w:val="single"/>
          <w:lang w:eastAsia="es-ES"/>
          <w14:ligatures w14:val="none"/>
        </w:rPr>
      </w:pPr>
    </w:p>
    <w:p w14:paraId="17613E63" w14:textId="77777777" w:rsidR="00A46048" w:rsidRPr="00A46048" w:rsidRDefault="00A46048" w:rsidP="00A46048">
      <w:pPr>
        <w:overflowPunct w:val="0"/>
        <w:adjustRightInd w:val="0"/>
        <w:spacing w:after="0" w:line="276" w:lineRule="auto"/>
        <w:jc w:val="both"/>
        <w:textAlignment w:val="baseline"/>
        <w:rPr>
          <w:rFonts w:ascii="Verdana" w:eastAsia="MS Mincho" w:hAnsi="Verdana" w:cs="Verdana"/>
          <w:kern w:val="0"/>
          <w:sz w:val="20"/>
          <w:szCs w:val="20"/>
          <w:u w:val="single"/>
          <w:lang w:eastAsia="es-ES"/>
          <w14:ligatures w14:val="none"/>
        </w:rPr>
      </w:pPr>
      <w:r w:rsidRPr="00A46048">
        <w:rPr>
          <w:rFonts w:ascii="Verdana" w:eastAsia="MS Mincho" w:hAnsi="Verdana" w:cs="Verdana"/>
          <w:kern w:val="0"/>
          <w:sz w:val="20"/>
          <w:szCs w:val="20"/>
          <w:u w:val="single"/>
          <w:lang w:eastAsia="es-ES"/>
          <w14:ligatures w14:val="none"/>
        </w:rPr>
        <w:t>Juntamente con la oferta, se deberá indicar la tipología de vehículos destinados a los Suministros juntamente con los números de matrícula y documentación correspondiente (fichas técnicas).</w:t>
      </w:r>
    </w:p>
    <w:p w14:paraId="08A314D7" w14:textId="77777777" w:rsidR="00A46048" w:rsidRPr="00A46048" w:rsidRDefault="00A46048" w:rsidP="00A46048">
      <w:pPr>
        <w:overflowPunct w:val="0"/>
        <w:adjustRightInd w:val="0"/>
        <w:spacing w:after="0" w:line="276" w:lineRule="auto"/>
        <w:jc w:val="both"/>
        <w:textAlignment w:val="baseline"/>
        <w:rPr>
          <w:rFonts w:ascii="Verdana" w:eastAsia="MS Mincho" w:hAnsi="Verdana" w:cs="Verdana"/>
          <w:kern w:val="0"/>
          <w:sz w:val="20"/>
          <w:szCs w:val="20"/>
          <w:u w:val="single"/>
          <w:lang w:eastAsia="es-ES"/>
          <w14:ligatures w14:val="none"/>
        </w:rPr>
      </w:pPr>
    </w:p>
    <w:p w14:paraId="73632A69" w14:textId="77777777" w:rsidR="00A46048" w:rsidRPr="00A46048" w:rsidRDefault="00A46048" w:rsidP="00A46048">
      <w:pPr>
        <w:overflowPunct w:val="0"/>
        <w:adjustRightInd w:val="0"/>
        <w:spacing w:after="0" w:line="276" w:lineRule="auto"/>
        <w:jc w:val="both"/>
        <w:textAlignment w:val="baseline"/>
        <w:rPr>
          <w:rFonts w:ascii="Verdana" w:eastAsia="MS Mincho" w:hAnsi="Verdana" w:cs="Verdana"/>
          <w:kern w:val="0"/>
          <w:sz w:val="20"/>
          <w:szCs w:val="20"/>
          <w:lang w:eastAsia="es-ES"/>
          <w14:ligatures w14:val="none"/>
        </w:rPr>
      </w:pPr>
      <w:r w:rsidRPr="00A46048">
        <w:rPr>
          <w:rFonts w:ascii="Verdana" w:eastAsia="MS Mincho" w:hAnsi="Verdana" w:cs="Verdana"/>
          <w:kern w:val="0"/>
          <w:sz w:val="20"/>
          <w:szCs w:val="20"/>
          <w:lang w:eastAsia="es-ES"/>
          <w14:ligatures w14:val="none"/>
        </w:rPr>
        <w:t>Durante la ejecución del contrato, no se admitirán vehículos no indicados en este apartado. En caso de ser necesaria la sustitución de estos, los nuevos deberán disponer de las mismas características que los ofertados, con la previa aceptación de TERSA.</w:t>
      </w:r>
    </w:p>
    <w:p w14:paraId="3E5EE1BA" w14:textId="77777777" w:rsidR="00A46048" w:rsidRPr="00A46048" w:rsidRDefault="00A46048" w:rsidP="00A46048">
      <w:pPr>
        <w:tabs>
          <w:tab w:val="left" w:pos="2985"/>
        </w:tabs>
        <w:autoSpaceDE w:val="0"/>
        <w:autoSpaceDN w:val="0"/>
        <w:spacing w:after="0" w:line="240" w:lineRule="auto"/>
        <w:jc w:val="both"/>
        <w:rPr>
          <w:rFonts w:ascii="Verdana" w:eastAsia="Times New Roman" w:hAnsi="Verdana" w:cs="Times New Roman"/>
          <w:kern w:val="0"/>
          <w:sz w:val="20"/>
          <w:szCs w:val="20"/>
          <w:u w:val="single"/>
          <w:lang w:val="es-ES_tradnl" w:eastAsia="es-ES"/>
          <w14:ligatures w14:val="none"/>
        </w:rPr>
      </w:pP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begin"/>
      </w:r>
      <w:r w:rsidRPr="00A46048">
        <w:rPr>
          <w:rFonts w:ascii="Verdana" w:eastAsia="Times New Roman" w:hAnsi="Verdana" w:cs="Times New Roman"/>
          <w:kern w:val="0"/>
          <w:sz w:val="20"/>
          <w:szCs w:val="20"/>
          <w:u w:val="single"/>
          <w:lang w:val="es-ES_tradnl" w:eastAsia="es-ES"/>
          <w14:ligatures w14:val="none"/>
        </w:rPr>
        <w:instrText xml:space="preserve"> INCLUDEPICTURE  "cid:image001.jpg@01D59AEE.2A8BDA00" \* MERGEFORMATINET </w:instrText>
      </w:r>
      <w:r w:rsidRPr="00A46048">
        <w:rPr>
          <w:rFonts w:ascii="Verdana" w:eastAsia="Times New Roman" w:hAnsi="Verdana" w:cs="Times New Roman"/>
          <w:kern w:val="0"/>
          <w:sz w:val="20"/>
          <w:szCs w:val="20"/>
          <w:u w:val="single"/>
          <w:lang w:val="es-ES_tradnl" w:eastAsia="es-ES"/>
          <w14:ligatures w14:val="none"/>
        </w:rPr>
        <w:fldChar w:fldCharType="separate"/>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r w:rsidRPr="00A46048">
        <w:rPr>
          <w:rFonts w:ascii="Verdana" w:eastAsia="Times New Roman" w:hAnsi="Verdana" w:cs="Times New Roman"/>
          <w:kern w:val="0"/>
          <w:sz w:val="20"/>
          <w:szCs w:val="20"/>
          <w:u w:val="single"/>
          <w:lang w:val="es-ES_tradnl" w:eastAsia="es-ES"/>
          <w14:ligatures w14:val="none"/>
        </w:rPr>
        <w:fldChar w:fldCharType="end"/>
      </w:r>
    </w:p>
    <w:p w14:paraId="59065F7B" w14:textId="77777777" w:rsidR="00A46048" w:rsidRPr="00A46048" w:rsidRDefault="00A46048" w:rsidP="00A46048">
      <w:pPr>
        <w:tabs>
          <w:tab w:val="left" w:pos="2985"/>
        </w:tabs>
        <w:autoSpaceDE w:val="0"/>
        <w:autoSpaceDN w:val="0"/>
        <w:spacing w:after="0" w:line="240" w:lineRule="auto"/>
        <w:jc w:val="both"/>
        <w:rPr>
          <w:rFonts w:ascii="Verdana" w:eastAsia="Times New Roman" w:hAnsi="Verdana" w:cs="Times New Roman"/>
          <w:b/>
          <w:bCs/>
          <w:kern w:val="0"/>
          <w:sz w:val="20"/>
          <w:szCs w:val="20"/>
          <w:lang w:eastAsia="es-ES"/>
          <w14:ligatures w14:val="none"/>
        </w:rPr>
      </w:pPr>
    </w:p>
    <w:p w14:paraId="6489D363" w14:textId="77777777" w:rsidR="00A46048" w:rsidRPr="00A46048" w:rsidRDefault="00A46048" w:rsidP="00A46048">
      <w:pPr>
        <w:autoSpaceDE w:val="0"/>
        <w:autoSpaceDN w:val="0"/>
        <w:spacing w:after="0" w:line="240" w:lineRule="auto"/>
        <w:contextualSpacing/>
        <w:rPr>
          <w:rFonts w:ascii="Verdana" w:eastAsia="Times New Roman" w:hAnsi="Verdana" w:cs="Times New Roman"/>
          <w:b/>
          <w:bCs/>
          <w:kern w:val="0"/>
          <w:sz w:val="20"/>
          <w:szCs w:val="20"/>
          <w:lang w:val="ca-ES" w:eastAsia="es-ES"/>
          <w14:ligatures w14:val="none"/>
        </w:rPr>
      </w:pPr>
    </w:p>
    <w:p w14:paraId="167F77C6" w14:textId="77777777" w:rsidR="00A46048" w:rsidRPr="00A46048" w:rsidRDefault="00A46048" w:rsidP="00A46048">
      <w:pPr>
        <w:autoSpaceDE w:val="0"/>
        <w:autoSpaceDN w:val="0"/>
        <w:spacing w:after="0" w:line="240" w:lineRule="auto"/>
        <w:jc w:val="center"/>
        <w:textAlignment w:val="baseline"/>
        <w:rPr>
          <w:rFonts w:ascii="Verdana" w:eastAsia="Times New Roman" w:hAnsi="Verdana" w:cs="Arial"/>
          <w:i/>
          <w:kern w:val="0"/>
          <w:sz w:val="20"/>
          <w:szCs w:val="20"/>
          <w:lang w:val="es-ES_tradnl" w:eastAsia="es-ES"/>
          <w14:ligatures w14:val="none"/>
        </w:rPr>
      </w:pPr>
      <w:r w:rsidRPr="00A46048">
        <w:rPr>
          <w:rFonts w:ascii="Verdana" w:eastAsia="Times New Roman" w:hAnsi="Verdana" w:cs="Arial"/>
          <w:i/>
          <w:kern w:val="0"/>
          <w:sz w:val="20"/>
          <w:szCs w:val="20"/>
          <w:lang w:val="es-ES_tradnl" w:eastAsia="es-ES"/>
          <w14:ligatures w14:val="none"/>
        </w:rPr>
        <w:t>Plazo de validez de la oferta............................5 meses</w:t>
      </w:r>
    </w:p>
    <w:p w14:paraId="3322B59B" w14:textId="77777777" w:rsidR="00A46048" w:rsidRPr="00A46048" w:rsidRDefault="00A46048" w:rsidP="00A46048">
      <w:pPr>
        <w:autoSpaceDE w:val="0"/>
        <w:autoSpaceDN w:val="0"/>
        <w:spacing w:after="0" w:line="240" w:lineRule="auto"/>
        <w:jc w:val="center"/>
        <w:textAlignment w:val="baseline"/>
        <w:rPr>
          <w:rFonts w:ascii="Verdana" w:eastAsia="Times New Roman" w:hAnsi="Verdana" w:cs="Arial"/>
          <w:i/>
          <w:kern w:val="0"/>
          <w:sz w:val="20"/>
          <w:szCs w:val="20"/>
          <w:lang w:val="es-ES_tradnl" w:eastAsia="es-ES"/>
          <w14:ligatures w14:val="none"/>
        </w:rPr>
      </w:pPr>
    </w:p>
    <w:p w14:paraId="559DCA82" w14:textId="77777777" w:rsidR="00A46048" w:rsidRPr="00A46048" w:rsidRDefault="00A46048" w:rsidP="00A46048">
      <w:pPr>
        <w:autoSpaceDE w:val="0"/>
        <w:autoSpaceDN w:val="0"/>
        <w:spacing w:after="0" w:line="240" w:lineRule="auto"/>
        <w:rPr>
          <w:rFonts w:ascii="Verdana" w:eastAsia="Times New Roman" w:hAnsi="Verdana" w:cs="Times New Roman"/>
          <w:color w:val="000000"/>
          <w:kern w:val="0"/>
          <w:sz w:val="20"/>
          <w:szCs w:val="20"/>
          <w:lang w:val="es-ES_tradnl" w:eastAsia="es-ES"/>
          <w14:ligatures w14:val="none"/>
        </w:rPr>
      </w:pPr>
      <w:r w:rsidRPr="00A46048">
        <w:rPr>
          <w:rFonts w:ascii="Verdana" w:eastAsia="Times New Roman" w:hAnsi="Verdana" w:cs="Arial"/>
          <w:b/>
          <w:bCs/>
          <w:color w:val="000000"/>
          <w:kern w:val="0"/>
          <w:sz w:val="20"/>
          <w:szCs w:val="20"/>
          <w:lang w:val="es-ES_tradnl" w:eastAsia="es-ES"/>
          <w14:ligatures w14:val="none"/>
        </w:rPr>
        <w:t> </w:t>
      </w:r>
      <w:r w:rsidRPr="00A46048">
        <w:rPr>
          <w:rFonts w:ascii="Verdana" w:eastAsia="Times New Roman" w:hAnsi="Verdana" w:cs="Arial"/>
          <w:iCs/>
          <w:color w:val="000000"/>
          <w:kern w:val="0"/>
          <w:sz w:val="20"/>
          <w:szCs w:val="20"/>
          <w:lang w:val="es-ES_tradnl" w:eastAsia="es-ES"/>
          <w14:ligatures w14:val="none"/>
        </w:rPr>
        <w:t> (Quedarán excluidas del procedimiento de licitación las ofertas que presenten un importe y / o plazo superior al de licitación)</w:t>
      </w:r>
    </w:p>
    <w:p w14:paraId="216EB6D8" w14:textId="77777777" w:rsidR="00A46048" w:rsidRPr="00A46048" w:rsidRDefault="00A46048" w:rsidP="00A46048">
      <w:pPr>
        <w:autoSpaceDE w:val="0"/>
        <w:autoSpaceDN w:val="0"/>
        <w:spacing w:after="0" w:line="240" w:lineRule="auto"/>
        <w:rPr>
          <w:rFonts w:ascii="Verdana" w:eastAsia="Times New Roman" w:hAnsi="Verdana" w:cs="Arial"/>
          <w:color w:val="000000"/>
          <w:kern w:val="0"/>
          <w:sz w:val="20"/>
          <w:szCs w:val="20"/>
          <w:lang w:val="es-ES_tradnl" w:eastAsia="es-ES"/>
          <w14:ligatures w14:val="none"/>
        </w:rPr>
      </w:pPr>
      <w:r w:rsidRPr="00A46048">
        <w:rPr>
          <w:rFonts w:ascii="Verdana" w:eastAsia="Times New Roman" w:hAnsi="Verdana" w:cs="Arial"/>
          <w:color w:val="000000"/>
          <w:kern w:val="0"/>
          <w:sz w:val="20"/>
          <w:szCs w:val="20"/>
          <w:lang w:val="es-ES_tradnl" w:eastAsia="es-ES"/>
          <w14:ligatures w14:val="none"/>
        </w:rPr>
        <w:t> </w:t>
      </w:r>
    </w:p>
    <w:p w14:paraId="2F69393D" w14:textId="77777777" w:rsidR="00A46048" w:rsidRPr="00A46048" w:rsidRDefault="00A46048" w:rsidP="00A46048">
      <w:pPr>
        <w:autoSpaceDE w:val="0"/>
        <w:autoSpaceDN w:val="0"/>
        <w:spacing w:after="0" w:line="240" w:lineRule="auto"/>
        <w:rPr>
          <w:rFonts w:ascii="Verdana" w:eastAsia="Times New Roman" w:hAnsi="Verdana" w:cs="Times New Roman"/>
          <w:kern w:val="0"/>
          <w:sz w:val="20"/>
          <w:szCs w:val="20"/>
          <w:lang w:val="es-ES_tradnl" w:eastAsia="es-ES"/>
          <w14:ligatures w14:val="none"/>
        </w:rPr>
      </w:pPr>
    </w:p>
    <w:p w14:paraId="72C5988C" w14:textId="77777777" w:rsidR="00A46048" w:rsidRPr="00A46048" w:rsidRDefault="00A46048" w:rsidP="00A46048">
      <w:pPr>
        <w:autoSpaceDE w:val="0"/>
        <w:autoSpaceDN w:val="0"/>
        <w:spacing w:after="0" w:line="240" w:lineRule="auto"/>
        <w:rPr>
          <w:rFonts w:ascii="Verdana" w:eastAsia="Times New Roman" w:hAnsi="Verdana" w:cs="Verdana"/>
          <w:kern w:val="0"/>
          <w:sz w:val="20"/>
          <w:szCs w:val="20"/>
          <w:lang w:val="es-ES_tradnl" w:eastAsia="es-ES"/>
          <w14:ligatures w14:val="none"/>
        </w:rPr>
      </w:pPr>
      <w:r w:rsidRPr="00A46048">
        <w:rPr>
          <w:rFonts w:ascii="Verdana" w:eastAsia="Times New Roman" w:hAnsi="Verdana" w:cs="Verdana"/>
          <w:kern w:val="0"/>
          <w:sz w:val="20"/>
          <w:szCs w:val="20"/>
          <w:lang w:val="es-ES_tradnl" w:eastAsia="es-ES"/>
          <w14:ligatures w14:val="none"/>
        </w:rPr>
        <w:t>Y a los efectos oportunos, se firma la presente, en ............ de .................... de</w:t>
      </w:r>
      <w:proofErr w:type="gramStart"/>
      <w:r w:rsidRPr="00A46048">
        <w:rPr>
          <w:rFonts w:ascii="Verdana" w:eastAsia="Times New Roman" w:hAnsi="Verdana" w:cs="Verdana"/>
          <w:kern w:val="0"/>
          <w:sz w:val="20"/>
          <w:szCs w:val="20"/>
          <w:lang w:val="es-ES_tradnl" w:eastAsia="es-ES"/>
          <w14:ligatures w14:val="none"/>
        </w:rPr>
        <w:t xml:space="preserve"> ..</w:t>
      </w:r>
      <w:proofErr w:type="gramEnd"/>
    </w:p>
    <w:p w14:paraId="217A2653" w14:textId="77777777" w:rsidR="00A46048" w:rsidRPr="00A46048" w:rsidRDefault="00A46048" w:rsidP="00A46048">
      <w:pPr>
        <w:autoSpaceDE w:val="0"/>
        <w:autoSpaceDN w:val="0"/>
        <w:spacing w:after="0" w:line="240" w:lineRule="auto"/>
        <w:rPr>
          <w:rFonts w:ascii="Verdana" w:eastAsia="Times New Roman" w:hAnsi="Verdana" w:cs="Times New Roman"/>
          <w:kern w:val="0"/>
          <w:sz w:val="20"/>
          <w:szCs w:val="20"/>
          <w:lang w:val="es-ES_tradnl" w:eastAsia="es-ES"/>
          <w14:ligatures w14:val="none"/>
        </w:rPr>
      </w:pPr>
    </w:p>
    <w:p w14:paraId="661D148B" w14:textId="77777777" w:rsidR="00A46048" w:rsidRPr="00A46048" w:rsidRDefault="00A46048" w:rsidP="00A46048">
      <w:pPr>
        <w:autoSpaceDE w:val="0"/>
        <w:autoSpaceDN w:val="0"/>
        <w:spacing w:after="0" w:line="240" w:lineRule="auto"/>
        <w:rPr>
          <w:rFonts w:ascii="Verdana" w:eastAsia="Times New Roman" w:hAnsi="Verdana" w:cs="Times New Roman"/>
          <w:kern w:val="0"/>
          <w:sz w:val="20"/>
          <w:szCs w:val="20"/>
          <w:lang w:val="es-ES_tradnl" w:eastAsia="es-ES"/>
          <w14:ligatures w14:val="none"/>
        </w:rPr>
      </w:pPr>
    </w:p>
    <w:p w14:paraId="04AA02E6" w14:textId="77777777" w:rsidR="00A46048" w:rsidRPr="00A46048" w:rsidRDefault="00A46048" w:rsidP="00A46048">
      <w:pPr>
        <w:autoSpaceDE w:val="0"/>
        <w:autoSpaceDN w:val="0"/>
        <w:spacing w:after="0" w:line="240" w:lineRule="auto"/>
        <w:outlineLvl w:val="0"/>
        <w:rPr>
          <w:rFonts w:ascii="Verdana" w:eastAsia="Times New Roman" w:hAnsi="Verdana" w:cs="Verdana"/>
          <w:kern w:val="0"/>
          <w:sz w:val="20"/>
          <w:szCs w:val="20"/>
          <w:lang w:val="es-ES_tradnl" w:eastAsia="es-ES"/>
          <w14:ligatures w14:val="none"/>
        </w:rPr>
      </w:pPr>
      <w:r w:rsidRPr="00A46048">
        <w:rPr>
          <w:rFonts w:ascii="Verdana" w:eastAsia="Times New Roman" w:hAnsi="Verdana" w:cs="Verdana"/>
          <w:kern w:val="0"/>
          <w:sz w:val="20"/>
          <w:szCs w:val="20"/>
          <w:lang w:val="es-ES_tradnl" w:eastAsia="es-ES"/>
          <w14:ligatures w14:val="none"/>
        </w:rPr>
        <w:t>Firma</w:t>
      </w:r>
    </w:p>
    <w:p w14:paraId="093DE256"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2620BA3C"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50956417" w14:textId="77777777" w:rsidR="00A46048" w:rsidRPr="00A46048" w:rsidRDefault="00A46048" w:rsidP="00A46048">
      <w:pPr>
        <w:tabs>
          <w:tab w:val="left" w:pos="2985"/>
        </w:tabs>
        <w:autoSpaceDE w:val="0"/>
        <w:autoSpaceDN w:val="0"/>
        <w:spacing w:after="0" w:line="240" w:lineRule="auto"/>
        <w:rPr>
          <w:rFonts w:ascii="Verdana" w:eastAsia="Times New Roman" w:hAnsi="Verdana" w:cs="Times New Roman"/>
          <w:kern w:val="0"/>
          <w:sz w:val="20"/>
          <w:szCs w:val="20"/>
          <w:lang w:eastAsia="es-ES"/>
          <w14:ligatures w14:val="none"/>
        </w:rPr>
      </w:pPr>
    </w:p>
    <w:p w14:paraId="6FA6AC68" w14:textId="77777777" w:rsidR="00A46048" w:rsidRPr="00A46048" w:rsidRDefault="00A46048" w:rsidP="00A46048">
      <w:pPr>
        <w:autoSpaceDE w:val="0"/>
        <w:autoSpaceDN w:val="0"/>
        <w:spacing w:after="0" w:line="240" w:lineRule="auto"/>
        <w:ind w:right="758"/>
        <w:rPr>
          <w:rFonts w:ascii="Times New Roman" w:eastAsia="Times New Roman" w:hAnsi="Times New Roman" w:cs="Times New Roman"/>
          <w:color w:val="000000"/>
          <w:kern w:val="0"/>
          <w:sz w:val="20"/>
          <w:szCs w:val="20"/>
          <w:lang w:val="es-ES_tradnl" w:eastAsia="es-ES"/>
          <w14:ligatures w14:val="none"/>
        </w:rPr>
      </w:pPr>
    </w:p>
    <w:p w14:paraId="68310D1C" w14:textId="77777777" w:rsidR="00A46048" w:rsidRPr="00A46048" w:rsidRDefault="00A46048" w:rsidP="00A46048">
      <w:pPr>
        <w:autoSpaceDE w:val="0"/>
        <w:autoSpaceDN w:val="0"/>
        <w:spacing w:after="0" w:line="240" w:lineRule="auto"/>
        <w:ind w:right="758"/>
        <w:rPr>
          <w:rFonts w:ascii="Times New Roman" w:eastAsia="Times New Roman" w:hAnsi="Times New Roman" w:cs="Times New Roman"/>
          <w:color w:val="000000"/>
          <w:kern w:val="0"/>
          <w:sz w:val="20"/>
          <w:szCs w:val="20"/>
          <w:lang w:val="es-ES_tradnl" w:eastAsia="es-ES"/>
          <w14:ligatures w14:val="none"/>
        </w:rPr>
      </w:pPr>
    </w:p>
    <w:p w14:paraId="3CD0EAC6" w14:textId="77777777" w:rsidR="00A46048" w:rsidRPr="00A46048" w:rsidRDefault="00A46048" w:rsidP="00A46048">
      <w:pPr>
        <w:autoSpaceDE w:val="0"/>
        <w:autoSpaceDN w:val="0"/>
        <w:spacing w:after="0" w:line="240" w:lineRule="auto"/>
        <w:jc w:val="center"/>
        <w:rPr>
          <w:rFonts w:ascii="Verdana" w:eastAsia="Times New Roman" w:hAnsi="Verdana" w:cs="Times New Roman"/>
          <w:kern w:val="0"/>
          <w:sz w:val="20"/>
          <w:szCs w:val="20"/>
          <w:lang w:val="es-ES_tradnl" w:eastAsia="es-ES"/>
          <w14:ligatures w14:val="none"/>
        </w:rPr>
      </w:pPr>
      <w:r w:rsidRPr="00A46048">
        <w:rPr>
          <w:rFonts w:ascii="Verdana" w:eastAsia="Times New Roman" w:hAnsi="Verdana" w:cs="Arial"/>
          <w:b/>
          <w:bCs/>
          <w:color w:val="000000"/>
          <w:kern w:val="0"/>
          <w:sz w:val="20"/>
          <w:szCs w:val="20"/>
          <w:u w:val="single"/>
          <w:lang w:val="es-ES_tradnl" w:eastAsia="es-ES"/>
          <w14:ligatures w14:val="none"/>
        </w:rPr>
        <w:t xml:space="preserve">ANEXO </w:t>
      </w:r>
      <w:proofErr w:type="spellStart"/>
      <w:r w:rsidRPr="00A46048">
        <w:rPr>
          <w:rFonts w:ascii="Verdana" w:eastAsia="Times New Roman" w:hAnsi="Verdana" w:cs="Arial"/>
          <w:b/>
          <w:bCs/>
          <w:color w:val="000000"/>
          <w:kern w:val="0"/>
          <w:sz w:val="20"/>
          <w:szCs w:val="20"/>
          <w:u w:val="single"/>
          <w:lang w:val="es-ES_tradnl" w:eastAsia="es-ES"/>
          <w14:ligatures w14:val="none"/>
        </w:rPr>
        <w:t>Nº</w:t>
      </w:r>
      <w:proofErr w:type="spellEnd"/>
      <w:r w:rsidRPr="00A46048">
        <w:rPr>
          <w:rFonts w:ascii="Verdana" w:eastAsia="Times New Roman" w:hAnsi="Verdana" w:cs="Arial"/>
          <w:b/>
          <w:bCs/>
          <w:color w:val="000000"/>
          <w:kern w:val="0"/>
          <w:sz w:val="20"/>
          <w:szCs w:val="20"/>
          <w:u w:val="single"/>
          <w:lang w:val="es-ES_tradnl" w:eastAsia="es-ES"/>
          <w14:ligatures w14:val="none"/>
        </w:rPr>
        <w:t xml:space="preserve"> 4.A</w:t>
      </w:r>
    </w:p>
    <w:p w14:paraId="35CB9495" w14:textId="77777777" w:rsidR="00A46048" w:rsidRPr="00A46048" w:rsidRDefault="00A46048" w:rsidP="00A46048">
      <w:pPr>
        <w:autoSpaceDE w:val="0"/>
        <w:autoSpaceDN w:val="0"/>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5E0FEC1F" w14:textId="77777777" w:rsidR="00A46048" w:rsidRPr="00A46048" w:rsidRDefault="00A46048" w:rsidP="00A46048">
      <w:pPr>
        <w:autoSpaceDE w:val="0"/>
        <w:autoSpaceDN w:val="0"/>
        <w:spacing w:after="0" w:line="240" w:lineRule="auto"/>
        <w:jc w:val="center"/>
        <w:rPr>
          <w:rFonts w:ascii="Verdana" w:eastAsia="Times New Roman" w:hAnsi="Verdana" w:cs="Times New Roman"/>
          <w:color w:val="000000"/>
          <w:kern w:val="0"/>
          <w:sz w:val="20"/>
          <w:szCs w:val="20"/>
          <w:lang w:val="es-ES_tradnl" w:eastAsia="es-ES"/>
          <w14:ligatures w14:val="none"/>
        </w:rPr>
      </w:pPr>
      <w:r w:rsidRPr="00A46048">
        <w:rPr>
          <w:rFonts w:ascii="Verdana" w:eastAsia="Times New Roman" w:hAnsi="Verdana" w:cs="Arial"/>
          <w:b/>
          <w:bCs/>
          <w:color w:val="000000"/>
          <w:kern w:val="0"/>
          <w:sz w:val="20"/>
          <w:szCs w:val="20"/>
          <w:u w:val="single"/>
          <w:lang w:val="es-ES_tradnl" w:eastAsia="es-ES"/>
          <w14:ligatures w14:val="none"/>
        </w:rPr>
        <w:t>MODELO DE AVAL BANCARIO</w:t>
      </w:r>
    </w:p>
    <w:p w14:paraId="23E252DB" w14:textId="77777777" w:rsidR="00A46048" w:rsidRPr="00A46048" w:rsidRDefault="00A46048" w:rsidP="00A46048">
      <w:pPr>
        <w:autoSpaceDE w:val="0"/>
        <w:autoSpaceDN w:val="0"/>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3C915D1F" w14:textId="77777777" w:rsidR="00A46048" w:rsidRPr="00A46048" w:rsidRDefault="00A46048" w:rsidP="00A46048">
      <w:pPr>
        <w:autoSpaceDE w:val="0"/>
        <w:autoSpaceDN w:val="0"/>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2FAE45A1"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r w:rsidRPr="00A46048">
        <w:rPr>
          <w:rFonts w:ascii="Verdana" w:eastAsia="Times New Roman" w:hAnsi="Verdana" w:cs="Arial"/>
          <w:color w:val="000000"/>
          <w:kern w:val="0"/>
          <w:sz w:val="20"/>
          <w:szCs w:val="20"/>
          <w:lang w:val="es-ES_tradnl" w:eastAsia="es-ES"/>
          <w14:ligatures w14:val="none"/>
        </w:rPr>
        <w:t> </w:t>
      </w:r>
    </w:p>
    <w:p w14:paraId="4BB20362"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r w:rsidRPr="00A46048">
        <w:rPr>
          <w:rFonts w:ascii="Verdana" w:eastAsia="Times New Roman" w:hAnsi="Verdana" w:cs="Arial"/>
          <w:color w:val="000000"/>
          <w:kern w:val="0"/>
          <w:sz w:val="20"/>
          <w:szCs w:val="20"/>
          <w:lang w:val="es-ES_tradnl" w:eastAsia="es-ES"/>
          <w14:ligatures w14:val="none"/>
        </w:rPr>
        <w:t xml:space="preserve">El Banco .................. y en su nombre y representación ..................... en calidad de ................... y según las facultades dimanadas de la Escritura de Poder otorgada ante el Notario de </w:t>
      </w:r>
      <w:proofErr w:type="gramStart"/>
      <w:r w:rsidRPr="00A46048">
        <w:rPr>
          <w:rFonts w:ascii="Verdana" w:eastAsia="Times New Roman" w:hAnsi="Verdana" w:cs="Arial"/>
          <w:color w:val="000000"/>
          <w:kern w:val="0"/>
          <w:sz w:val="20"/>
          <w:szCs w:val="20"/>
          <w:lang w:val="es-ES_tradnl" w:eastAsia="es-ES"/>
          <w14:ligatures w14:val="none"/>
        </w:rPr>
        <w:t>.............. .</w:t>
      </w:r>
      <w:proofErr w:type="gramEnd"/>
      <w:r w:rsidRPr="00A46048">
        <w:rPr>
          <w:rFonts w:ascii="Verdana" w:eastAsia="Times New Roman" w:hAnsi="Verdana" w:cs="Arial"/>
          <w:color w:val="000000"/>
          <w:kern w:val="0"/>
          <w:sz w:val="20"/>
          <w:szCs w:val="20"/>
          <w:lang w:val="es-ES_tradnl" w:eastAsia="es-ES"/>
          <w14:ligatures w14:val="none"/>
        </w:rPr>
        <w:t>, D. ....................................... con fecha ..... ........, número ........... de su protocolo, y que afirman encontrarse íntegramente subsistentes, se constituye avalista fiador solidario de la empresa ....... ................, en interés y beneficio de ____________</w:t>
      </w:r>
      <w:proofErr w:type="gramStart"/>
      <w:r w:rsidRPr="00A46048">
        <w:rPr>
          <w:rFonts w:ascii="Verdana" w:eastAsia="Times New Roman" w:hAnsi="Verdana" w:cs="Arial"/>
          <w:color w:val="000000"/>
          <w:kern w:val="0"/>
          <w:sz w:val="20"/>
          <w:szCs w:val="20"/>
          <w:lang w:val="es-ES_tradnl" w:eastAsia="es-ES"/>
          <w14:ligatures w14:val="none"/>
        </w:rPr>
        <w:t>_ ,</w:t>
      </w:r>
      <w:proofErr w:type="gramEnd"/>
      <w:r w:rsidRPr="00A46048">
        <w:rPr>
          <w:rFonts w:ascii="Verdana" w:eastAsia="Times New Roman" w:hAnsi="Verdana" w:cs="Arial"/>
          <w:color w:val="000000"/>
          <w:kern w:val="0"/>
          <w:sz w:val="20"/>
          <w:szCs w:val="20"/>
          <w:lang w:val="es-ES_tradnl" w:eastAsia="es-ES"/>
          <w14:ligatures w14:val="none"/>
        </w:rPr>
        <w:t xml:space="preserve"> y hasta la suma de euros (...% del importe del Contrato), a efectos de garantizar el exacto cumplimiento por la empresa mencionada de todas y cada una de las obligaciones concretadas en el correspondiente Contrato de adjudicación de los servicios de "........................... ......... ".</w:t>
      </w:r>
    </w:p>
    <w:p w14:paraId="0738B4E6"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r w:rsidRPr="00A46048">
        <w:rPr>
          <w:rFonts w:ascii="Verdana" w:eastAsia="Times New Roman" w:hAnsi="Verdana" w:cs="Arial"/>
          <w:color w:val="000000"/>
          <w:kern w:val="0"/>
          <w:sz w:val="20"/>
          <w:szCs w:val="20"/>
          <w:lang w:val="es-ES_tradnl" w:eastAsia="es-ES"/>
          <w14:ligatures w14:val="none"/>
        </w:rPr>
        <w:t> </w:t>
      </w:r>
    </w:p>
    <w:p w14:paraId="25809D6B"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r w:rsidRPr="00A46048">
        <w:rPr>
          <w:rFonts w:ascii="Verdana" w:eastAsia="Times New Roman" w:hAnsi="Verdana" w:cs="Arial"/>
          <w:color w:val="000000"/>
          <w:kern w:val="0"/>
          <w:sz w:val="20"/>
          <w:szCs w:val="20"/>
          <w:lang w:val="es-ES_tradnl" w:eastAsia="es-ES"/>
          <w14:ligatures w14:val="none"/>
        </w:rPr>
        <w:t> </w:t>
      </w:r>
    </w:p>
    <w:p w14:paraId="5223DEBF"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r w:rsidRPr="00A46048">
        <w:rPr>
          <w:rFonts w:ascii="Verdana" w:eastAsia="Times New Roman" w:hAnsi="Verdana" w:cs="Arial"/>
          <w:color w:val="000000"/>
          <w:kern w:val="0"/>
          <w:sz w:val="20"/>
          <w:szCs w:val="20"/>
          <w:lang w:val="es-ES_tradnl" w:eastAsia="es-ES"/>
          <w14:ligatures w14:val="none"/>
        </w:rPr>
        <w:t>El aval indicado se presta por el Banco ..................., con expresa y formal renuncia de los beneficios de excusión, división, orden y cualquier otro que pudiera en su caso ser de aplicación, y al efecto declara el Banco que quiere obligarse y obliga conjunta y solidariamente con la compañía ......................</w:t>
      </w:r>
      <w:proofErr w:type="gramStart"/>
      <w:r w:rsidRPr="00A46048">
        <w:rPr>
          <w:rFonts w:ascii="Verdana" w:eastAsia="Times New Roman" w:hAnsi="Verdana" w:cs="Arial"/>
          <w:color w:val="000000"/>
          <w:kern w:val="0"/>
          <w:sz w:val="20"/>
          <w:szCs w:val="20"/>
          <w:lang w:val="es-ES_tradnl" w:eastAsia="es-ES"/>
          <w14:ligatures w14:val="none"/>
        </w:rPr>
        <w:t xml:space="preserve"> ..</w:t>
      </w:r>
      <w:proofErr w:type="gramEnd"/>
      <w:r w:rsidRPr="00A46048">
        <w:rPr>
          <w:rFonts w:ascii="Verdana" w:eastAsia="Times New Roman" w:hAnsi="Verdana" w:cs="Arial"/>
          <w:color w:val="000000"/>
          <w:kern w:val="0"/>
          <w:sz w:val="20"/>
          <w:szCs w:val="20"/>
          <w:lang w:val="es-ES_tradnl" w:eastAsia="es-ES"/>
          <w14:ligatures w14:val="none"/>
        </w:rPr>
        <w:t xml:space="preserve"> hasta la liquidación por _____________</w:t>
      </w:r>
      <w:r w:rsidRPr="00A46048">
        <w:rPr>
          <w:rFonts w:ascii="Verdana" w:eastAsia="Times New Roman" w:hAnsi="Verdana" w:cs="Times New Roman"/>
          <w:color w:val="000000"/>
          <w:kern w:val="0"/>
          <w:sz w:val="20"/>
          <w:szCs w:val="20"/>
          <w:lang w:val="es-ES_tradnl" w:eastAsia="es-ES"/>
          <w14:ligatures w14:val="none"/>
        </w:rPr>
        <w:t> </w:t>
      </w:r>
      <w:r w:rsidRPr="00A46048">
        <w:rPr>
          <w:rFonts w:ascii="Verdana" w:eastAsia="Times New Roman" w:hAnsi="Verdana" w:cs="Arial"/>
          <w:color w:val="000000"/>
          <w:kern w:val="0"/>
          <w:sz w:val="20"/>
          <w:szCs w:val="20"/>
          <w:lang w:val="es-ES_tradnl" w:eastAsia="es-ES"/>
          <w14:ligatures w14:val="none"/>
        </w:rPr>
        <w:t xml:space="preserve">los servicios antes mencionados y finalización del plazo de garantía, a pagar con carácter incondicional y dentro, como máximo, de los ocho días siguientes a ser requerido, la suma o sumas que, hasta la concurrencia de la cifra afianzada de (...% </w:t>
      </w:r>
      <w:proofErr w:type="spellStart"/>
      <w:r w:rsidRPr="00A46048">
        <w:rPr>
          <w:rFonts w:ascii="Verdana" w:eastAsia="Times New Roman" w:hAnsi="Verdana" w:cs="Arial"/>
          <w:color w:val="000000"/>
          <w:kern w:val="0"/>
          <w:sz w:val="20"/>
          <w:szCs w:val="20"/>
          <w:lang w:val="es-ES_tradnl" w:eastAsia="es-ES"/>
          <w14:ligatures w14:val="none"/>
        </w:rPr>
        <w:t>de el</w:t>
      </w:r>
      <w:proofErr w:type="spellEnd"/>
      <w:r w:rsidRPr="00A46048">
        <w:rPr>
          <w:rFonts w:ascii="Verdana" w:eastAsia="Times New Roman" w:hAnsi="Verdana" w:cs="Arial"/>
          <w:color w:val="000000"/>
          <w:kern w:val="0"/>
          <w:sz w:val="20"/>
          <w:szCs w:val="20"/>
          <w:lang w:val="es-ES_tradnl" w:eastAsia="es-ES"/>
          <w14:ligatures w14:val="none"/>
        </w:rPr>
        <w:t xml:space="preserve"> importe del Contrato) EUROS exprese en el requerimiento, renunciando el Banco, expresa y solemnemente, a toda excepción o reserva en cuanto a la entrega de las cantidades que le fueran reclamadas cualquiera que fuera la causa o motivo en que éstas pudieran fundamentarse , y aunque se manifestara oposición o reclamación por parte de ................................., o de terceros , cualesquiera que éstos fueran.</w:t>
      </w:r>
    </w:p>
    <w:p w14:paraId="45252D2A"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r w:rsidRPr="00A46048">
        <w:rPr>
          <w:rFonts w:ascii="Verdana" w:eastAsia="Times New Roman" w:hAnsi="Verdana" w:cs="Arial"/>
          <w:color w:val="000000"/>
          <w:kern w:val="0"/>
          <w:sz w:val="20"/>
          <w:szCs w:val="20"/>
          <w:lang w:val="es-ES_tradnl" w:eastAsia="es-ES"/>
          <w14:ligatures w14:val="none"/>
        </w:rPr>
        <w:t> </w:t>
      </w:r>
    </w:p>
    <w:p w14:paraId="3E426DB0"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r w:rsidRPr="00A46048">
        <w:rPr>
          <w:rFonts w:ascii="Verdana" w:eastAsia="Times New Roman" w:hAnsi="Verdana" w:cs="Arial"/>
          <w:color w:val="000000"/>
          <w:kern w:val="0"/>
          <w:sz w:val="20"/>
          <w:szCs w:val="20"/>
          <w:lang w:val="es-ES_tradnl" w:eastAsia="es-ES"/>
          <w14:ligatures w14:val="none"/>
        </w:rPr>
        <w:t> </w:t>
      </w:r>
    </w:p>
    <w:p w14:paraId="1576D314"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r w:rsidRPr="00A46048">
        <w:rPr>
          <w:rFonts w:ascii="Verdana" w:eastAsia="Times New Roman" w:hAnsi="Verdana" w:cs="Arial"/>
          <w:color w:val="000000"/>
          <w:kern w:val="0"/>
          <w:sz w:val="20"/>
          <w:szCs w:val="20"/>
          <w:lang w:val="es-ES_tradnl" w:eastAsia="es-ES"/>
          <w14:ligatures w14:val="none"/>
        </w:rPr>
        <w:t> </w:t>
      </w:r>
    </w:p>
    <w:p w14:paraId="0A8C6D73"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r w:rsidRPr="00A46048">
        <w:rPr>
          <w:rFonts w:ascii="Verdana" w:eastAsia="Times New Roman" w:hAnsi="Verdana" w:cs="Arial"/>
          <w:color w:val="000000"/>
          <w:kern w:val="0"/>
          <w:sz w:val="20"/>
          <w:szCs w:val="20"/>
          <w:lang w:val="es-ES_tradnl" w:eastAsia="es-ES"/>
          <w14:ligatures w14:val="none"/>
        </w:rPr>
        <w:t> </w:t>
      </w:r>
    </w:p>
    <w:p w14:paraId="484F9DAF"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r w:rsidRPr="00A46048">
        <w:rPr>
          <w:rFonts w:ascii="Verdana" w:eastAsia="Times New Roman" w:hAnsi="Verdana" w:cs="Arial"/>
          <w:color w:val="000000"/>
          <w:kern w:val="0"/>
          <w:sz w:val="20"/>
          <w:szCs w:val="20"/>
          <w:lang w:val="es-ES_tradnl" w:eastAsia="es-ES"/>
          <w14:ligatures w14:val="none"/>
        </w:rPr>
        <w:t> </w:t>
      </w:r>
    </w:p>
    <w:p w14:paraId="3161124D" w14:textId="77777777" w:rsidR="00A46048" w:rsidRPr="00A46048" w:rsidRDefault="00A46048" w:rsidP="00A46048">
      <w:pPr>
        <w:autoSpaceDE w:val="0"/>
        <w:autoSpaceDN w:val="0"/>
        <w:spacing w:after="0" w:line="240" w:lineRule="auto"/>
        <w:jc w:val="both"/>
        <w:rPr>
          <w:rFonts w:ascii="Verdana" w:eastAsia="Times New Roman" w:hAnsi="Verdana" w:cs="Arial"/>
          <w:color w:val="000000"/>
          <w:kern w:val="0"/>
          <w:sz w:val="20"/>
          <w:szCs w:val="20"/>
          <w:lang w:val="es-ES_tradnl" w:eastAsia="es-ES"/>
          <w14:ligatures w14:val="none"/>
        </w:rPr>
      </w:pPr>
      <w:r w:rsidRPr="00A46048">
        <w:rPr>
          <w:rFonts w:ascii="Verdana" w:eastAsia="Times New Roman" w:hAnsi="Verdana" w:cs="Arial"/>
          <w:color w:val="000000"/>
          <w:kern w:val="0"/>
          <w:sz w:val="20"/>
          <w:szCs w:val="20"/>
          <w:lang w:val="es-ES_tradnl" w:eastAsia="es-ES"/>
          <w14:ligatures w14:val="none"/>
        </w:rPr>
        <w:t> </w:t>
      </w:r>
    </w:p>
    <w:p w14:paraId="7407D1A3"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p>
    <w:p w14:paraId="6B0246DC"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p>
    <w:p w14:paraId="51654E72"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p>
    <w:p w14:paraId="367F543D"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p>
    <w:p w14:paraId="4DCF866B"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p>
    <w:p w14:paraId="2D64A40B"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p>
    <w:p w14:paraId="08F6066D"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p>
    <w:p w14:paraId="61614190"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p>
    <w:p w14:paraId="6B1D1377"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p>
    <w:p w14:paraId="5580BA7C"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p>
    <w:p w14:paraId="467F036F"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p>
    <w:p w14:paraId="11B391BE"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p>
    <w:p w14:paraId="30EAE663"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p>
    <w:p w14:paraId="3E953EEE"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p>
    <w:p w14:paraId="7E9BF790"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p>
    <w:p w14:paraId="40755DFA"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p>
    <w:p w14:paraId="71A313AA"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p>
    <w:p w14:paraId="1836446A"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p>
    <w:p w14:paraId="74EB6076" w14:textId="77777777" w:rsidR="00A46048" w:rsidRPr="00A46048" w:rsidRDefault="00A46048" w:rsidP="00A46048">
      <w:pPr>
        <w:autoSpaceDE w:val="0"/>
        <w:autoSpaceDN w:val="0"/>
        <w:spacing w:after="0" w:line="240" w:lineRule="auto"/>
        <w:jc w:val="both"/>
        <w:rPr>
          <w:rFonts w:ascii="Verdana" w:eastAsia="Times New Roman" w:hAnsi="Verdana" w:cs="Arial"/>
          <w:b/>
          <w:bCs/>
          <w:color w:val="000000"/>
          <w:kern w:val="0"/>
          <w:sz w:val="20"/>
          <w:szCs w:val="20"/>
          <w:u w:val="single"/>
          <w:lang w:val="es-ES_tradnl" w:eastAsia="es-ES"/>
          <w14:ligatures w14:val="none"/>
        </w:rPr>
      </w:pPr>
    </w:p>
    <w:p w14:paraId="04E0736D" w14:textId="77777777" w:rsidR="00A46048" w:rsidRPr="00A46048" w:rsidRDefault="00A46048" w:rsidP="00A46048">
      <w:pPr>
        <w:autoSpaceDE w:val="0"/>
        <w:autoSpaceDN w:val="0"/>
        <w:spacing w:after="0" w:line="240" w:lineRule="auto"/>
        <w:jc w:val="both"/>
        <w:rPr>
          <w:rFonts w:ascii="Verdana" w:eastAsia="Times New Roman" w:hAnsi="Verdana" w:cs="Arial"/>
          <w:b/>
          <w:bCs/>
          <w:color w:val="000000"/>
          <w:kern w:val="0"/>
          <w:sz w:val="20"/>
          <w:szCs w:val="20"/>
          <w:u w:val="single"/>
          <w:lang w:val="es-ES_tradnl" w:eastAsia="es-ES"/>
          <w14:ligatures w14:val="none"/>
        </w:rPr>
      </w:pPr>
    </w:p>
    <w:p w14:paraId="31B8C715" w14:textId="77777777" w:rsidR="00A46048" w:rsidRPr="00A46048" w:rsidRDefault="00A46048" w:rsidP="00A46048">
      <w:pPr>
        <w:autoSpaceDE w:val="0"/>
        <w:autoSpaceDN w:val="0"/>
        <w:spacing w:after="0" w:line="240" w:lineRule="auto"/>
        <w:jc w:val="both"/>
        <w:rPr>
          <w:rFonts w:ascii="Verdana" w:eastAsia="Times New Roman" w:hAnsi="Verdana" w:cs="Arial"/>
          <w:b/>
          <w:bCs/>
          <w:color w:val="000000"/>
          <w:kern w:val="0"/>
          <w:sz w:val="20"/>
          <w:szCs w:val="20"/>
          <w:u w:val="single"/>
          <w:lang w:val="es-ES_tradnl" w:eastAsia="es-ES"/>
          <w14:ligatures w14:val="none"/>
        </w:rPr>
      </w:pPr>
    </w:p>
    <w:p w14:paraId="18BA4A19" w14:textId="77777777" w:rsidR="00A46048" w:rsidRPr="00A46048" w:rsidRDefault="00A46048" w:rsidP="00A46048">
      <w:pPr>
        <w:autoSpaceDE w:val="0"/>
        <w:autoSpaceDN w:val="0"/>
        <w:spacing w:after="0" w:line="240" w:lineRule="auto"/>
        <w:jc w:val="center"/>
        <w:rPr>
          <w:rFonts w:ascii="Verdana" w:eastAsia="Times New Roman" w:hAnsi="Verdana" w:cs="Times New Roman"/>
          <w:color w:val="000000"/>
          <w:kern w:val="0"/>
          <w:sz w:val="20"/>
          <w:szCs w:val="20"/>
          <w:lang w:val="es-ES_tradnl" w:eastAsia="es-ES"/>
          <w14:ligatures w14:val="none"/>
        </w:rPr>
      </w:pPr>
      <w:r w:rsidRPr="00A46048">
        <w:rPr>
          <w:rFonts w:ascii="Verdana" w:eastAsia="Times New Roman" w:hAnsi="Verdana" w:cs="Arial"/>
          <w:b/>
          <w:bCs/>
          <w:color w:val="000000"/>
          <w:kern w:val="0"/>
          <w:sz w:val="20"/>
          <w:szCs w:val="20"/>
          <w:u w:val="single"/>
          <w:lang w:val="es-ES_tradnl" w:eastAsia="es-ES"/>
          <w14:ligatures w14:val="none"/>
        </w:rPr>
        <w:t xml:space="preserve">ANEXO </w:t>
      </w:r>
      <w:proofErr w:type="spellStart"/>
      <w:r w:rsidRPr="00A46048">
        <w:rPr>
          <w:rFonts w:ascii="Verdana" w:eastAsia="Times New Roman" w:hAnsi="Verdana" w:cs="Arial"/>
          <w:b/>
          <w:bCs/>
          <w:color w:val="000000"/>
          <w:kern w:val="0"/>
          <w:sz w:val="20"/>
          <w:szCs w:val="20"/>
          <w:u w:val="single"/>
          <w:lang w:val="es-ES_tradnl" w:eastAsia="es-ES"/>
          <w14:ligatures w14:val="none"/>
        </w:rPr>
        <w:t>Nº</w:t>
      </w:r>
      <w:proofErr w:type="spellEnd"/>
      <w:r w:rsidRPr="00A46048">
        <w:rPr>
          <w:rFonts w:ascii="Verdana" w:eastAsia="Times New Roman" w:hAnsi="Verdana" w:cs="Arial"/>
          <w:b/>
          <w:bCs/>
          <w:color w:val="000000"/>
          <w:kern w:val="0"/>
          <w:sz w:val="20"/>
          <w:szCs w:val="20"/>
          <w:u w:val="single"/>
          <w:lang w:val="es-ES_tradnl" w:eastAsia="es-ES"/>
          <w14:ligatures w14:val="none"/>
        </w:rPr>
        <w:t>. 4.B</w:t>
      </w:r>
    </w:p>
    <w:p w14:paraId="3DB94FEA" w14:textId="77777777" w:rsidR="00A46048" w:rsidRPr="00A46048" w:rsidRDefault="00A46048" w:rsidP="00A46048">
      <w:pPr>
        <w:autoSpaceDE w:val="0"/>
        <w:autoSpaceDN w:val="0"/>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093B8BA5" w14:textId="77777777" w:rsidR="00A46048" w:rsidRPr="00A46048" w:rsidRDefault="00A46048" w:rsidP="00A46048">
      <w:pPr>
        <w:autoSpaceDE w:val="0"/>
        <w:autoSpaceDN w:val="0"/>
        <w:spacing w:after="0" w:line="240" w:lineRule="auto"/>
        <w:jc w:val="center"/>
        <w:rPr>
          <w:rFonts w:ascii="Verdana" w:eastAsia="Times New Roman" w:hAnsi="Verdana" w:cs="Times New Roman"/>
          <w:color w:val="000000"/>
          <w:kern w:val="0"/>
          <w:sz w:val="20"/>
          <w:szCs w:val="20"/>
          <w:lang w:val="es-ES_tradnl" w:eastAsia="es-ES"/>
          <w14:ligatures w14:val="none"/>
        </w:rPr>
      </w:pPr>
      <w:r w:rsidRPr="00A46048">
        <w:rPr>
          <w:rFonts w:ascii="Verdana" w:eastAsia="Times New Roman" w:hAnsi="Verdana" w:cs="Arial"/>
          <w:b/>
          <w:bCs/>
          <w:color w:val="000000"/>
          <w:kern w:val="0"/>
          <w:sz w:val="20"/>
          <w:szCs w:val="20"/>
          <w:u w:val="single"/>
          <w:lang w:val="es-ES_tradnl" w:eastAsia="es-ES"/>
          <w14:ligatures w14:val="none"/>
        </w:rPr>
        <w:t>MODELO DE CERTIFICADO DE SEGURO DE CAUCIÓN PARA LA GARANTÍA DEFINITIVA</w:t>
      </w:r>
    </w:p>
    <w:p w14:paraId="4C68DEEE"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r w:rsidRPr="00A46048">
        <w:rPr>
          <w:rFonts w:ascii="Verdana" w:eastAsia="Times New Roman" w:hAnsi="Verdana" w:cs="Arial"/>
          <w:b/>
          <w:bCs/>
          <w:color w:val="000000"/>
          <w:kern w:val="0"/>
          <w:sz w:val="20"/>
          <w:szCs w:val="20"/>
          <w:lang w:val="es-ES_tradnl" w:eastAsia="es-ES"/>
          <w14:ligatures w14:val="none"/>
        </w:rPr>
        <w:t> </w:t>
      </w:r>
    </w:p>
    <w:p w14:paraId="6E3D2DD2" w14:textId="77777777" w:rsidR="00A46048" w:rsidRPr="00A46048" w:rsidRDefault="00A46048" w:rsidP="00A46048">
      <w:pPr>
        <w:autoSpaceDE w:val="0"/>
        <w:autoSpaceDN w:val="0"/>
        <w:spacing w:after="0" w:line="240" w:lineRule="auto"/>
        <w:jc w:val="both"/>
        <w:rPr>
          <w:rFonts w:ascii="Verdana" w:eastAsia="Times New Roman" w:hAnsi="Verdana" w:cs="Arial"/>
          <w:color w:val="000000"/>
          <w:kern w:val="0"/>
          <w:sz w:val="20"/>
          <w:szCs w:val="20"/>
          <w:lang w:val="es-ES_tradnl" w:eastAsia="es-ES"/>
          <w14:ligatures w14:val="none"/>
        </w:rPr>
      </w:pPr>
    </w:p>
    <w:p w14:paraId="3C13B791"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p>
    <w:p w14:paraId="5B760D44"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r w:rsidRPr="00A46048">
        <w:rPr>
          <w:rFonts w:ascii="Verdana" w:eastAsia="Times New Roman" w:hAnsi="Verdana" w:cs="Arial"/>
          <w:color w:val="000000"/>
          <w:kern w:val="0"/>
          <w:sz w:val="20"/>
          <w:szCs w:val="20"/>
          <w:lang w:val="es-ES_tradnl" w:eastAsia="es-ES"/>
          <w14:ligatures w14:val="none"/>
        </w:rPr>
        <w:t xml:space="preserve">Certificado número .................................................................. ............................................... (en </w:t>
      </w:r>
      <w:proofErr w:type="gramStart"/>
      <w:r w:rsidRPr="00A46048">
        <w:rPr>
          <w:rFonts w:ascii="Verdana" w:eastAsia="Times New Roman" w:hAnsi="Verdana" w:cs="Arial"/>
          <w:color w:val="000000"/>
          <w:kern w:val="0"/>
          <w:sz w:val="20"/>
          <w:szCs w:val="20"/>
          <w:lang w:val="es-ES_tradnl" w:eastAsia="es-ES"/>
          <w14:ligatures w14:val="none"/>
        </w:rPr>
        <w:t>adelante ,</w:t>
      </w:r>
      <w:proofErr w:type="gramEnd"/>
      <w:r w:rsidRPr="00A46048">
        <w:rPr>
          <w:rFonts w:ascii="Verdana" w:eastAsia="Times New Roman" w:hAnsi="Verdana" w:cs="Arial"/>
          <w:color w:val="000000"/>
          <w:kern w:val="0"/>
          <w:sz w:val="20"/>
          <w:szCs w:val="20"/>
          <w:lang w:val="es-ES_tradnl" w:eastAsia="es-ES"/>
          <w14:ligatures w14:val="none"/>
        </w:rPr>
        <w:t xml:space="preserve"> asegurador), con domicilio en ......................................., calle .. .................................................. ..................., y CIF ............................ </w:t>
      </w:r>
      <w:proofErr w:type="gramStart"/>
      <w:r w:rsidRPr="00A46048">
        <w:rPr>
          <w:rFonts w:ascii="Verdana" w:eastAsia="Times New Roman" w:hAnsi="Verdana" w:cs="Arial"/>
          <w:color w:val="000000"/>
          <w:kern w:val="0"/>
          <w:sz w:val="20"/>
          <w:szCs w:val="20"/>
          <w:lang w:val="es-ES_tradnl" w:eastAsia="es-ES"/>
          <w14:ligatures w14:val="none"/>
        </w:rPr>
        <w:t>....</w:t>
      </w:r>
      <w:proofErr w:type="gramEnd"/>
      <w:r w:rsidRPr="00A46048">
        <w:rPr>
          <w:rFonts w:ascii="Verdana" w:eastAsia="Times New Roman" w:hAnsi="Verdana" w:cs="Arial"/>
          <w:color w:val="000000"/>
          <w:kern w:val="0"/>
          <w:sz w:val="20"/>
          <w:szCs w:val="20"/>
          <w:lang w:val="es-ES_tradnl" w:eastAsia="es-ES"/>
          <w14:ligatures w14:val="none"/>
        </w:rPr>
        <w:t>, debidamente representado por el señor ......................................... .....................</w:t>
      </w:r>
    </w:p>
    <w:p w14:paraId="5AE7D081"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r w:rsidRPr="00A46048">
        <w:rPr>
          <w:rFonts w:ascii="Verdana" w:eastAsia="Times New Roman" w:hAnsi="Verdana" w:cs="Arial"/>
          <w:color w:val="000000"/>
          <w:kern w:val="0"/>
          <w:sz w:val="20"/>
          <w:szCs w:val="20"/>
          <w:lang w:val="es-ES_tradnl" w:eastAsia="es-ES"/>
          <w14:ligatures w14:val="none"/>
        </w:rPr>
        <w:t>......................., con poderes suficientes para obligarle en este acto, según resulta de</w:t>
      </w:r>
      <w:r w:rsidRPr="00A46048">
        <w:rPr>
          <w:rFonts w:ascii="Verdana" w:eastAsia="Times New Roman" w:hAnsi="Verdana" w:cs="Times New Roman"/>
          <w:color w:val="000000"/>
          <w:kern w:val="0"/>
          <w:sz w:val="20"/>
          <w:szCs w:val="20"/>
          <w:lang w:val="es-ES_tradnl" w:eastAsia="es-ES"/>
          <w14:ligatures w14:val="none"/>
        </w:rPr>
        <w:t> </w:t>
      </w:r>
      <w:r w:rsidRPr="00A46048">
        <w:rPr>
          <w:rFonts w:ascii="Verdana" w:eastAsia="Times New Roman" w:hAnsi="Verdana" w:cs="Arial"/>
          <w:color w:val="000000"/>
          <w:kern w:val="0"/>
          <w:sz w:val="20"/>
          <w:szCs w:val="20"/>
          <w:lang w:val="es-ES_tradnl" w:eastAsia="es-ES"/>
          <w14:ligatures w14:val="none"/>
        </w:rPr>
        <w:t>             </w:t>
      </w:r>
    </w:p>
    <w:p w14:paraId="0A36C6CC"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r w:rsidRPr="00A46048">
        <w:rPr>
          <w:rFonts w:ascii="Verdana" w:eastAsia="Times New Roman" w:hAnsi="Verdana" w:cs="Arial"/>
          <w:color w:val="000000"/>
          <w:kern w:val="0"/>
          <w:sz w:val="20"/>
          <w:szCs w:val="20"/>
          <w:lang w:val="es-ES_tradnl" w:eastAsia="es-ES"/>
          <w14:ligatures w14:val="none"/>
        </w:rPr>
        <w:t>             </w:t>
      </w:r>
    </w:p>
    <w:p w14:paraId="72754318"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r w:rsidRPr="00A46048">
        <w:rPr>
          <w:rFonts w:ascii="Verdana" w:eastAsia="Times New Roman" w:hAnsi="Verdana" w:cs="Arial"/>
          <w:color w:val="000000"/>
          <w:kern w:val="0"/>
          <w:sz w:val="20"/>
          <w:szCs w:val="20"/>
          <w:lang w:val="es-ES_tradnl" w:eastAsia="es-ES"/>
          <w14:ligatures w14:val="none"/>
        </w:rPr>
        <w:t> </w:t>
      </w:r>
    </w:p>
    <w:p w14:paraId="179BD865"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r w:rsidRPr="00A46048">
        <w:rPr>
          <w:rFonts w:ascii="Verdana" w:eastAsia="Times New Roman" w:hAnsi="Verdana" w:cs="Arial"/>
          <w:color w:val="000000"/>
          <w:kern w:val="0"/>
          <w:sz w:val="20"/>
          <w:szCs w:val="20"/>
          <w:lang w:val="es-ES_tradnl" w:eastAsia="es-ES"/>
          <w14:ligatures w14:val="none"/>
        </w:rPr>
        <w:t>ASEGURA</w:t>
      </w:r>
    </w:p>
    <w:p w14:paraId="50C96B17"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r w:rsidRPr="00A46048">
        <w:rPr>
          <w:rFonts w:ascii="Verdana" w:eastAsia="Times New Roman" w:hAnsi="Verdana" w:cs="Arial"/>
          <w:color w:val="000000"/>
          <w:kern w:val="0"/>
          <w:sz w:val="20"/>
          <w:szCs w:val="20"/>
          <w:lang w:val="es-ES_tradnl" w:eastAsia="es-ES"/>
          <w14:ligatures w14:val="none"/>
        </w:rPr>
        <w:t> </w:t>
      </w:r>
    </w:p>
    <w:p w14:paraId="5A1E275F"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r w:rsidRPr="00A46048">
        <w:rPr>
          <w:rFonts w:ascii="Verdana" w:eastAsia="Times New Roman" w:hAnsi="Verdana" w:cs="Arial"/>
          <w:color w:val="000000"/>
          <w:kern w:val="0"/>
          <w:sz w:val="20"/>
          <w:szCs w:val="20"/>
          <w:lang w:val="es-ES_tradnl" w:eastAsia="es-ES"/>
          <w14:ligatures w14:val="none"/>
        </w:rPr>
        <w:t>A ................................................. .............................., NIF / CIF ................ ......................, en concepto de tomador del seguro, frente a _____________________</w:t>
      </w:r>
      <w:proofErr w:type="gramStart"/>
      <w:r w:rsidRPr="00A46048">
        <w:rPr>
          <w:rFonts w:ascii="Verdana" w:eastAsia="Times New Roman" w:hAnsi="Verdana" w:cs="Arial"/>
          <w:color w:val="000000"/>
          <w:kern w:val="0"/>
          <w:sz w:val="20"/>
          <w:szCs w:val="20"/>
          <w:lang w:val="es-ES_tradnl" w:eastAsia="es-ES"/>
          <w14:ligatures w14:val="none"/>
        </w:rPr>
        <w:t>_ ,</w:t>
      </w:r>
      <w:proofErr w:type="gramEnd"/>
      <w:r w:rsidRPr="00A46048">
        <w:rPr>
          <w:rFonts w:ascii="Verdana" w:eastAsia="Times New Roman" w:hAnsi="Verdana" w:cs="Arial"/>
          <w:color w:val="000000"/>
          <w:kern w:val="0"/>
          <w:sz w:val="20"/>
          <w:szCs w:val="20"/>
          <w:lang w:val="es-ES_tradnl" w:eastAsia="es-ES"/>
          <w14:ligatures w14:val="none"/>
        </w:rPr>
        <w:t xml:space="preserve"> en adelante el asegurado, hasta el importe de euros. ................ (...% del importe del contrato) ..............., a efectos de garantizar el exacto cumplimiento por el asegurado de todas y cada una de las obligaciones que le resulten como consecuencia de la adjudicación de la ejecución de los servicios correspondientes a ............................................................... ............... ...</w:t>
      </w:r>
    </w:p>
    <w:p w14:paraId="51D9556E"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r w:rsidRPr="00A46048">
        <w:rPr>
          <w:rFonts w:ascii="Verdana" w:eastAsia="Times New Roman" w:hAnsi="Verdana" w:cs="Arial"/>
          <w:color w:val="000000"/>
          <w:kern w:val="0"/>
          <w:sz w:val="20"/>
          <w:szCs w:val="20"/>
          <w:lang w:val="es-ES_tradnl" w:eastAsia="es-ES"/>
          <w14:ligatures w14:val="none"/>
        </w:rPr>
        <w:t> </w:t>
      </w:r>
    </w:p>
    <w:p w14:paraId="19AF48B6"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r w:rsidRPr="00A46048">
        <w:rPr>
          <w:rFonts w:ascii="Verdana" w:eastAsia="Times New Roman" w:hAnsi="Verdana" w:cs="Arial"/>
          <w:color w:val="000000"/>
          <w:kern w:val="0"/>
          <w:sz w:val="20"/>
          <w:szCs w:val="20"/>
          <w:lang w:val="es-ES_tradnl" w:eastAsia="es-ES"/>
          <w14:ligatures w14:val="none"/>
        </w:rPr>
        <w:t xml:space="preserve">La falta de pago de la </w:t>
      </w:r>
      <w:proofErr w:type="gramStart"/>
      <w:r w:rsidRPr="00A46048">
        <w:rPr>
          <w:rFonts w:ascii="Verdana" w:eastAsia="Times New Roman" w:hAnsi="Verdana" w:cs="Arial"/>
          <w:color w:val="000000"/>
          <w:kern w:val="0"/>
          <w:sz w:val="20"/>
          <w:szCs w:val="20"/>
          <w:lang w:val="es-ES_tradnl" w:eastAsia="es-ES"/>
          <w14:ligatures w14:val="none"/>
        </w:rPr>
        <w:t>prima,</w:t>
      </w:r>
      <w:proofErr w:type="gramEnd"/>
      <w:r w:rsidRPr="00A46048">
        <w:rPr>
          <w:rFonts w:ascii="Verdana" w:eastAsia="Times New Roman" w:hAnsi="Verdana" w:cs="Arial"/>
          <w:color w:val="000000"/>
          <w:kern w:val="0"/>
          <w:sz w:val="20"/>
          <w:szCs w:val="20"/>
          <w:lang w:val="es-ES_tradnl" w:eastAsia="es-ES"/>
          <w14:ligatures w14:val="none"/>
        </w:rPr>
        <w:t xml:space="preserve"> sea única, primera o siguientes, no dará derecho al asegurador a resolver el Contrato, ni éste quedará extinguido, ni la cobertura del asegurador suspendida, ni éste liberado de su obligación, en caso de que el asegurador deba hacer efectiva la garantía.</w:t>
      </w:r>
    </w:p>
    <w:p w14:paraId="7485293C"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r w:rsidRPr="00A46048">
        <w:rPr>
          <w:rFonts w:ascii="Verdana" w:eastAsia="Times New Roman" w:hAnsi="Verdana" w:cs="Arial"/>
          <w:color w:val="000000"/>
          <w:kern w:val="0"/>
          <w:sz w:val="20"/>
          <w:szCs w:val="20"/>
          <w:lang w:val="es-ES_tradnl" w:eastAsia="es-ES"/>
          <w14:ligatures w14:val="none"/>
        </w:rPr>
        <w:t>El asegurador no podrá oponer al asegurado las excepciones que puedan corresponderle contra el tomador del seguro.</w:t>
      </w:r>
    </w:p>
    <w:p w14:paraId="338BC8B3"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r w:rsidRPr="00A46048">
        <w:rPr>
          <w:rFonts w:ascii="Verdana" w:eastAsia="Times New Roman" w:hAnsi="Verdana" w:cs="Arial"/>
          <w:color w:val="000000"/>
          <w:kern w:val="0"/>
          <w:sz w:val="20"/>
          <w:szCs w:val="20"/>
          <w:lang w:val="es-ES_tradnl" w:eastAsia="es-ES"/>
          <w14:ligatures w14:val="none"/>
        </w:rPr>
        <w:t> </w:t>
      </w:r>
    </w:p>
    <w:p w14:paraId="149F5611"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r w:rsidRPr="00A46048">
        <w:rPr>
          <w:rFonts w:ascii="Verdana" w:eastAsia="Times New Roman" w:hAnsi="Verdana" w:cs="Arial"/>
          <w:color w:val="000000"/>
          <w:kern w:val="0"/>
          <w:sz w:val="20"/>
          <w:szCs w:val="20"/>
          <w:lang w:val="es-ES_tradnl" w:eastAsia="es-ES"/>
          <w14:ligatures w14:val="none"/>
        </w:rPr>
        <w:t>El asegurador asume el compromiso de indemnizar al asegurado al primer requerimiento de _______________________</w:t>
      </w:r>
      <w:proofErr w:type="gramStart"/>
      <w:r w:rsidRPr="00A46048">
        <w:rPr>
          <w:rFonts w:ascii="Verdana" w:eastAsia="Times New Roman" w:hAnsi="Verdana" w:cs="Arial"/>
          <w:color w:val="000000"/>
          <w:kern w:val="0"/>
          <w:sz w:val="20"/>
          <w:szCs w:val="20"/>
          <w:lang w:val="es-ES_tradnl" w:eastAsia="es-ES"/>
          <w14:ligatures w14:val="none"/>
        </w:rPr>
        <w:t>_ ,</w:t>
      </w:r>
      <w:proofErr w:type="gramEnd"/>
      <w:r w:rsidRPr="00A46048">
        <w:rPr>
          <w:rFonts w:ascii="Verdana" w:eastAsia="Times New Roman" w:hAnsi="Verdana" w:cs="Arial"/>
          <w:color w:val="000000"/>
          <w:kern w:val="0"/>
          <w:sz w:val="20"/>
          <w:szCs w:val="20"/>
          <w:lang w:val="es-ES_tradnl" w:eastAsia="es-ES"/>
          <w14:ligatures w14:val="none"/>
        </w:rPr>
        <w:t xml:space="preserve"> ya pagar con carácter incondicional y dentro, como máximo, de los ocho días siguientes a ser requerido a hacer efectiva la suma o sumas que hasta la concurrencia de la cifra asegurada se exprese en el requerimiento.</w:t>
      </w:r>
    </w:p>
    <w:p w14:paraId="3FB59840"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r w:rsidRPr="00A46048">
        <w:rPr>
          <w:rFonts w:ascii="Verdana" w:eastAsia="Times New Roman" w:hAnsi="Verdana" w:cs="Arial"/>
          <w:color w:val="000000"/>
          <w:kern w:val="0"/>
          <w:sz w:val="20"/>
          <w:szCs w:val="20"/>
          <w:lang w:val="es-ES_tradnl" w:eastAsia="es-ES"/>
          <w14:ligatures w14:val="none"/>
        </w:rPr>
        <w:t> </w:t>
      </w:r>
    </w:p>
    <w:p w14:paraId="349EB36E"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r w:rsidRPr="00A46048">
        <w:rPr>
          <w:rFonts w:ascii="Verdana" w:eastAsia="Times New Roman" w:hAnsi="Verdana" w:cs="Arial"/>
          <w:color w:val="000000"/>
          <w:kern w:val="0"/>
          <w:sz w:val="20"/>
          <w:szCs w:val="20"/>
          <w:lang w:val="es-ES_tradnl" w:eastAsia="es-ES"/>
          <w14:ligatures w14:val="none"/>
        </w:rPr>
        <w:t>El presente seguro de caución estará en vigor hasta la liquidación del contrato y finalización del plazo de garantía.</w:t>
      </w:r>
    </w:p>
    <w:p w14:paraId="4756572E"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r w:rsidRPr="00A46048">
        <w:rPr>
          <w:rFonts w:ascii="Verdana" w:eastAsia="Times New Roman" w:hAnsi="Verdana" w:cs="Arial"/>
          <w:color w:val="000000"/>
          <w:kern w:val="0"/>
          <w:sz w:val="20"/>
          <w:szCs w:val="20"/>
          <w:lang w:val="es-ES_tradnl" w:eastAsia="es-ES"/>
          <w14:ligatures w14:val="none"/>
        </w:rPr>
        <w:t>A</w:t>
      </w:r>
      <w:proofErr w:type="gramStart"/>
      <w:r w:rsidRPr="00A46048">
        <w:rPr>
          <w:rFonts w:ascii="Verdana" w:eastAsia="Times New Roman" w:hAnsi="Verdana" w:cs="Arial"/>
          <w:color w:val="000000"/>
          <w:kern w:val="0"/>
          <w:sz w:val="20"/>
          <w:szCs w:val="20"/>
          <w:lang w:val="es-ES_tradnl" w:eastAsia="es-ES"/>
          <w14:ligatures w14:val="none"/>
        </w:rPr>
        <w:t xml:space="preserve"> ..</w:t>
      </w:r>
      <w:proofErr w:type="gramEnd"/>
      <w:r w:rsidRPr="00A46048">
        <w:rPr>
          <w:rFonts w:ascii="Verdana" w:eastAsia="Times New Roman" w:hAnsi="Verdana" w:cs="Arial"/>
          <w:color w:val="000000"/>
          <w:kern w:val="0"/>
          <w:sz w:val="20"/>
          <w:szCs w:val="20"/>
          <w:lang w:val="es-ES_tradnl" w:eastAsia="es-ES"/>
          <w14:ligatures w14:val="none"/>
        </w:rPr>
        <w:t> ......................................, el ....... .......... de ....................................... .... de ............</w:t>
      </w:r>
    </w:p>
    <w:p w14:paraId="565B5FD8"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r w:rsidRPr="00A46048">
        <w:rPr>
          <w:rFonts w:ascii="Verdana" w:eastAsia="Times New Roman" w:hAnsi="Verdana" w:cs="Arial"/>
          <w:color w:val="000000"/>
          <w:kern w:val="0"/>
          <w:sz w:val="20"/>
          <w:szCs w:val="20"/>
          <w:lang w:val="es-ES_tradnl" w:eastAsia="es-ES"/>
          <w14:ligatures w14:val="none"/>
        </w:rPr>
        <w:t> </w:t>
      </w:r>
    </w:p>
    <w:p w14:paraId="0A78BD09"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r w:rsidRPr="00A46048">
        <w:rPr>
          <w:rFonts w:ascii="Verdana" w:eastAsia="Times New Roman" w:hAnsi="Verdana" w:cs="Arial"/>
          <w:color w:val="000000"/>
          <w:kern w:val="0"/>
          <w:sz w:val="20"/>
          <w:szCs w:val="20"/>
          <w:lang w:val="es-ES_tradnl" w:eastAsia="es-ES"/>
          <w14:ligatures w14:val="none"/>
        </w:rPr>
        <w:t>              firma:</w:t>
      </w:r>
    </w:p>
    <w:p w14:paraId="54F8B465" w14:textId="77777777" w:rsidR="00A46048" w:rsidRPr="00A46048" w:rsidRDefault="00A46048" w:rsidP="00A46048">
      <w:pPr>
        <w:autoSpaceDE w:val="0"/>
        <w:autoSpaceDN w:val="0"/>
        <w:spacing w:after="0" w:line="240" w:lineRule="atLeast"/>
        <w:jc w:val="both"/>
        <w:rPr>
          <w:rFonts w:ascii="Verdana" w:eastAsia="Times New Roman" w:hAnsi="Verdana" w:cs="Times New Roman"/>
          <w:color w:val="000000"/>
          <w:kern w:val="0"/>
          <w:sz w:val="20"/>
          <w:szCs w:val="20"/>
          <w:lang w:val="es-ES_tradnl" w:eastAsia="es-ES"/>
          <w14:ligatures w14:val="none"/>
        </w:rPr>
      </w:pPr>
      <w:r w:rsidRPr="00A46048">
        <w:rPr>
          <w:rFonts w:ascii="Verdana" w:eastAsia="Times New Roman" w:hAnsi="Verdana" w:cs="Arial"/>
          <w:color w:val="000000"/>
          <w:kern w:val="0"/>
          <w:sz w:val="20"/>
          <w:szCs w:val="20"/>
          <w:lang w:val="es-ES_tradnl" w:eastAsia="es-ES"/>
          <w14:ligatures w14:val="none"/>
        </w:rPr>
        <w:t>              asegurador</w:t>
      </w:r>
    </w:p>
    <w:p w14:paraId="642D7462" w14:textId="77777777" w:rsidR="00A46048" w:rsidRPr="00A46048" w:rsidRDefault="00A46048" w:rsidP="00A46048">
      <w:pPr>
        <w:autoSpaceDE w:val="0"/>
        <w:autoSpaceDN w:val="0"/>
        <w:spacing w:after="0" w:line="240" w:lineRule="auto"/>
        <w:jc w:val="both"/>
        <w:rPr>
          <w:rFonts w:ascii="Verdana" w:eastAsia="Times New Roman" w:hAnsi="Verdana" w:cs="Times New Roman"/>
          <w:color w:val="000000"/>
          <w:kern w:val="0"/>
          <w:sz w:val="20"/>
          <w:szCs w:val="20"/>
          <w:lang w:val="es-ES_tradnl" w:eastAsia="es-ES"/>
          <w14:ligatures w14:val="none"/>
        </w:rPr>
      </w:pPr>
      <w:r w:rsidRPr="00A46048">
        <w:rPr>
          <w:rFonts w:ascii="Verdana" w:eastAsia="Times New Roman" w:hAnsi="Verdana" w:cs="Arial"/>
          <w:color w:val="000000"/>
          <w:kern w:val="0"/>
          <w:sz w:val="20"/>
          <w:szCs w:val="20"/>
          <w:lang w:val="es-ES_tradnl" w:eastAsia="es-ES"/>
          <w14:ligatures w14:val="none"/>
        </w:rPr>
        <w:t> </w:t>
      </w:r>
    </w:p>
    <w:p w14:paraId="7A8EB0F6" w14:textId="77777777" w:rsidR="00662C49" w:rsidRDefault="00662C49"/>
    <w:sectPr w:rsidR="00662C4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774B34" w14:textId="77777777" w:rsidR="00A46048" w:rsidRDefault="00A46048" w:rsidP="00A46048">
      <w:pPr>
        <w:spacing w:after="0" w:line="240" w:lineRule="auto"/>
      </w:pPr>
      <w:r>
        <w:separator/>
      </w:r>
    </w:p>
  </w:endnote>
  <w:endnote w:type="continuationSeparator" w:id="0">
    <w:p w14:paraId="21A12AC1" w14:textId="77777777" w:rsidR="00A46048" w:rsidRDefault="00A46048" w:rsidP="00A460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164F82" w14:textId="77777777" w:rsidR="00A46048" w:rsidRDefault="00A46048" w:rsidP="00A46048">
      <w:pPr>
        <w:spacing w:after="0" w:line="240" w:lineRule="auto"/>
      </w:pPr>
      <w:r>
        <w:separator/>
      </w:r>
    </w:p>
  </w:footnote>
  <w:footnote w:type="continuationSeparator" w:id="0">
    <w:p w14:paraId="30EF759C" w14:textId="77777777" w:rsidR="00A46048" w:rsidRDefault="00A46048" w:rsidP="00A46048">
      <w:pPr>
        <w:spacing w:after="0" w:line="240" w:lineRule="auto"/>
      </w:pPr>
      <w:r>
        <w:continuationSeparator/>
      </w:r>
    </w:p>
  </w:footnote>
  <w:footnote w:id="1">
    <w:p w14:paraId="3ED6D0CF" w14:textId="77777777" w:rsidR="00A46048" w:rsidRPr="00BC4D2D" w:rsidRDefault="00A46048" w:rsidP="00A46048">
      <w:pPr>
        <w:pStyle w:val="Textonotapie"/>
        <w:rPr>
          <w:rFonts w:ascii="Verdana" w:hAnsi="Verdana"/>
          <w:sz w:val="16"/>
          <w:szCs w:val="16"/>
        </w:rPr>
      </w:pPr>
      <w:r w:rsidRPr="00A46048">
        <w:rPr>
          <w:rStyle w:val="Refdenotaalpie"/>
          <w:rFonts w:ascii="Verdana" w:hAnsi="Verdana"/>
        </w:rPr>
        <w:footnoteRef/>
      </w:r>
      <w:r w:rsidRPr="00BC4D2D">
        <w:rPr>
          <w:rFonts w:ascii="Verdana" w:hAnsi="Verdana"/>
          <w:sz w:val="16"/>
          <w:szCs w:val="16"/>
        </w:rPr>
        <w:t xml:space="preserve"> En caso de unión temporal de empresas (UTE) debe de ha</w:t>
      </w:r>
      <w:r>
        <w:rPr>
          <w:rFonts w:ascii="Verdana" w:hAnsi="Verdana"/>
          <w:sz w:val="16"/>
          <w:szCs w:val="16"/>
        </w:rPr>
        <w:t>b</w:t>
      </w:r>
      <w:r w:rsidRPr="00BC4D2D">
        <w:rPr>
          <w:rFonts w:ascii="Verdana" w:hAnsi="Verdana"/>
          <w:sz w:val="16"/>
          <w:szCs w:val="16"/>
        </w:rPr>
        <w:t>er una declaración responsable de cada una de las empresas que formaran parte.</w:t>
      </w:r>
    </w:p>
  </w:footnote>
  <w:footnote w:id="2">
    <w:p w14:paraId="52155CAE" w14:textId="77777777" w:rsidR="00A46048" w:rsidRPr="00CF57F4" w:rsidRDefault="00A46048" w:rsidP="00A46048">
      <w:pPr>
        <w:pStyle w:val="Textonotapie"/>
      </w:pPr>
      <w:r w:rsidRPr="00A46048">
        <w:rPr>
          <w:rStyle w:val="Refdenotaalpie"/>
          <w:rFonts w:ascii="Verdana" w:hAnsi="Verdana"/>
        </w:rPr>
        <w:footnoteRef/>
      </w:r>
      <w:r w:rsidRPr="00BC4D2D">
        <w:rPr>
          <w:rFonts w:ascii="Verdana" w:hAnsi="Verdana"/>
          <w:sz w:val="16"/>
          <w:szCs w:val="16"/>
        </w:rPr>
        <w:t xml:space="preserve"> Se deberá haber presentado, en este caso, una declaración responsable de cada una de las entidades de que se trate, debidamente rellenada y firmada por dichas entidades.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2"/>
    <w:lvl w:ilvl="0">
      <w:start w:val="1"/>
      <w:numFmt w:val="bullet"/>
      <w:lvlText w:val="-"/>
      <w:lvlJc w:val="left"/>
      <w:pPr>
        <w:tabs>
          <w:tab w:val="num" w:pos="0"/>
        </w:tabs>
        <w:ind w:left="1004" w:hanging="360"/>
      </w:pPr>
      <w:rPr>
        <w:rFonts w:ascii="Verdana" w:hAnsi="Verdana" w:cs="Times New Roman"/>
        <w:sz w:val="22"/>
        <w:szCs w:val="22"/>
      </w:rPr>
    </w:lvl>
    <w:lvl w:ilvl="1">
      <w:numFmt w:val="bullet"/>
      <w:lvlText w:val="o"/>
      <w:lvlJc w:val="left"/>
      <w:pPr>
        <w:tabs>
          <w:tab w:val="num" w:pos="0"/>
        </w:tabs>
        <w:ind w:left="1724" w:hanging="360"/>
      </w:pPr>
      <w:rPr>
        <w:rFonts w:ascii="Courier New" w:hAnsi="Courier New" w:cs="Courier New"/>
      </w:rPr>
    </w:lvl>
    <w:lvl w:ilvl="2">
      <w:numFmt w:val="bullet"/>
      <w:lvlText w:val=""/>
      <w:lvlJc w:val="left"/>
      <w:pPr>
        <w:tabs>
          <w:tab w:val="num" w:pos="0"/>
        </w:tabs>
        <w:ind w:left="2444" w:hanging="360"/>
      </w:pPr>
      <w:rPr>
        <w:rFonts w:ascii="Wingdings" w:hAnsi="Wingdings" w:cs="Wingdings"/>
      </w:rPr>
    </w:lvl>
    <w:lvl w:ilvl="3">
      <w:numFmt w:val="bullet"/>
      <w:lvlText w:val=""/>
      <w:lvlJc w:val="left"/>
      <w:pPr>
        <w:tabs>
          <w:tab w:val="num" w:pos="0"/>
        </w:tabs>
        <w:ind w:left="3164" w:hanging="360"/>
      </w:pPr>
      <w:rPr>
        <w:rFonts w:ascii="Symbol" w:hAnsi="Symbol" w:cs="Symbol"/>
      </w:rPr>
    </w:lvl>
    <w:lvl w:ilvl="4">
      <w:numFmt w:val="bullet"/>
      <w:lvlText w:val="o"/>
      <w:lvlJc w:val="left"/>
      <w:pPr>
        <w:tabs>
          <w:tab w:val="num" w:pos="0"/>
        </w:tabs>
        <w:ind w:left="3884" w:hanging="360"/>
      </w:pPr>
      <w:rPr>
        <w:rFonts w:ascii="Courier New" w:hAnsi="Courier New" w:cs="Courier New"/>
      </w:rPr>
    </w:lvl>
    <w:lvl w:ilvl="5">
      <w:numFmt w:val="bullet"/>
      <w:lvlText w:val=""/>
      <w:lvlJc w:val="left"/>
      <w:pPr>
        <w:tabs>
          <w:tab w:val="num" w:pos="0"/>
        </w:tabs>
        <w:ind w:left="4604" w:hanging="360"/>
      </w:pPr>
      <w:rPr>
        <w:rFonts w:ascii="Wingdings" w:hAnsi="Wingdings" w:cs="Wingdings"/>
      </w:rPr>
    </w:lvl>
    <w:lvl w:ilvl="6">
      <w:numFmt w:val="bullet"/>
      <w:lvlText w:val=""/>
      <w:lvlJc w:val="left"/>
      <w:pPr>
        <w:tabs>
          <w:tab w:val="num" w:pos="0"/>
        </w:tabs>
        <w:ind w:left="5324" w:hanging="360"/>
      </w:pPr>
      <w:rPr>
        <w:rFonts w:ascii="Symbol" w:hAnsi="Symbol" w:cs="Symbol"/>
      </w:rPr>
    </w:lvl>
    <w:lvl w:ilvl="7">
      <w:numFmt w:val="bullet"/>
      <w:lvlText w:val="o"/>
      <w:lvlJc w:val="left"/>
      <w:pPr>
        <w:tabs>
          <w:tab w:val="num" w:pos="0"/>
        </w:tabs>
        <w:ind w:left="6044" w:hanging="360"/>
      </w:pPr>
      <w:rPr>
        <w:rFonts w:ascii="Courier New" w:hAnsi="Courier New" w:cs="Courier New"/>
      </w:rPr>
    </w:lvl>
    <w:lvl w:ilvl="8">
      <w:numFmt w:val="bullet"/>
      <w:lvlText w:val=""/>
      <w:lvlJc w:val="left"/>
      <w:pPr>
        <w:tabs>
          <w:tab w:val="num" w:pos="0"/>
        </w:tabs>
        <w:ind w:left="6764" w:hanging="360"/>
      </w:pPr>
      <w:rPr>
        <w:rFonts w:ascii="Wingdings" w:hAnsi="Wingdings" w:cs="Wingdings"/>
      </w:rPr>
    </w:lvl>
  </w:abstractNum>
  <w:abstractNum w:abstractNumId="1"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2" w15:restartNumberingAfterBreak="0">
    <w:nsid w:val="0000000C"/>
    <w:multiLevelType w:val="multilevel"/>
    <w:tmpl w:val="0000000C"/>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Arial" w:hAnsi="Arial" w:cs="Arial"/>
        <w:sz w:val="22"/>
        <w:szCs w:val="22"/>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5" w15:restartNumberingAfterBreak="0">
    <w:nsid w:val="0246675E"/>
    <w:multiLevelType w:val="hybridMultilevel"/>
    <w:tmpl w:val="1FC2B0C8"/>
    <w:lvl w:ilvl="0" w:tplc="E28CAB7C">
      <w:start w:val="114"/>
      <w:numFmt w:val="bullet"/>
      <w:lvlText w:val="-"/>
      <w:lvlJc w:val="left"/>
      <w:pPr>
        <w:ind w:left="720" w:hanging="360"/>
      </w:pPr>
      <w:rPr>
        <w:rFonts w:ascii="Verdana" w:eastAsia="Calibri"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3E23659"/>
    <w:multiLevelType w:val="multilevel"/>
    <w:tmpl w:val="6A22278A"/>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7" w15:restartNumberingAfterBreak="0">
    <w:nsid w:val="06162A5D"/>
    <w:multiLevelType w:val="hybridMultilevel"/>
    <w:tmpl w:val="5E6A9242"/>
    <w:lvl w:ilvl="0" w:tplc="FFFFFFFF">
      <w:start w:val="2"/>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72C4297"/>
    <w:multiLevelType w:val="hybridMultilevel"/>
    <w:tmpl w:val="38B85F08"/>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703C6D"/>
    <w:multiLevelType w:val="hybridMultilevel"/>
    <w:tmpl w:val="CE04E7CE"/>
    <w:lvl w:ilvl="0" w:tplc="93C6C0C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CED57A9"/>
    <w:multiLevelType w:val="multilevel"/>
    <w:tmpl w:val="685AA716"/>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E863670"/>
    <w:multiLevelType w:val="hybridMultilevel"/>
    <w:tmpl w:val="DCBA619A"/>
    <w:lvl w:ilvl="0" w:tplc="D4F8CC94">
      <w:start w:val="1"/>
      <w:numFmt w:val="bullet"/>
      <w:lvlText w:val="-"/>
      <w:lvlJc w:val="left"/>
      <w:pPr>
        <w:ind w:left="1352" w:hanging="360"/>
      </w:pPr>
      <w:rPr>
        <w:rFonts w:ascii="Bookman Old Style" w:eastAsia="Times New Roman" w:hAnsi="Bookman Old Style" w:cs="Times New Roman" w:hint="default"/>
      </w:rPr>
    </w:lvl>
    <w:lvl w:ilvl="1" w:tplc="0C0A0003" w:tentative="1">
      <w:start w:val="1"/>
      <w:numFmt w:val="bullet"/>
      <w:lvlText w:val="o"/>
      <w:lvlJc w:val="left"/>
      <w:pPr>
        <w:ind w:left="2072" w:hanging="360"/>
      </w:pPr>
      <w:rPr>
        <w:rFonts w:ascii="Courier New" w:hAnsi="Courier New" w:cs="Courier New" w:hint="default"/>
      </w:rPr>
    </w:lvl>
    <w:lvl w:ilvl="2" w:tplc="0C0A0005" w:tentative="1">
      <w:start w:val="1"/>
      <w:numFmt w:val="bullet"/>
      <w:lvlText w:val=""/>
      <w:lvlJc w:val="left"/>
      <w:pPr>
        <w:ind w:left="2792" w:hanging="360"/>
      </w:pPr>
      <w:rPr>
        <w:rFonts w:ascii="Wingdings" w:hAnsi="Wingdings" w:hint="default"/>
      </w:rPr>
    </w:lvl>
    <w:lvl w:ilvl="3" w:tplc="0C0A0001" w:tentative="1">
      <w:start w:val="1"/>
      <w:numFmt w:val="bullet"/>
      <w:lvlText w:val=""/>
      <w:lvlJc w:val="left"/>
      <w:pPr>
        <w:ind w:left="3512" w:hanging="360"/>
      </w:pPr>
      <w:rPr>
        <w:rFonts w:ascii="Symbol" w:hAnsi="Symbol" w:hint="default"/>
      </w:rPr>
    </w:lvl>
    <w:lvl w:ilvl="4" w:tplc="0C0A0003" w:tentative="1">
      <w:start w:val="1"/>
      <w:numFmt w:val="bullet"/>
      <w:lvlText w:val="o"/>
      <w:lvlJc w:val="left"/>
      <w:pPr>
        <w:ind w:left="4232" w:hanging="360"/>
      </w:pPr>
      <w:rPr>
        <w:rFonts w:ascii="Courier New" w:hAnsi="Courier New" w:cs="Courier New" w:hint="default"/>
      </w:rPr>
    </w:lvl>
    <w:lvl w:ilvl="5" w:tplc="0C0A0005" w:tentative="1">
      <w:start w:val="1"/>
      <w:numFmt w:val="bullet"/>
      <w:lvlText w:val=""/>
      <w:lvlJc w:val="left"/>
      <w:pPr>
        <w:ind w:left="4952" w:hanging="360"/>
      </w:pPr>
      <w:rPr>
        <w:rFonts w:ascii="Wingdings" w:hAnsi="Wingdings" w:hint="default"/>
      </w:rPr>
    </w:lvl>
    <w:lvl w:ilvl="6" w:tplc="0C0A0001" w:tentative="1">
      <w:start w:val="1"/>
      <w:numFmt w:val="bullet"/>
      <w:lvlText w:val=""/>
      <w:lvlJc w:val="left"/>
      <w:pPr>
        <w:ind w:left="5672" w:hanging="360"/>
      </w:pPr>
      <w:rPr>
        <w:rFonts w:ascii="Symbol" w:hAnsi="Symbol" w:hint="default"/>
      </w:rPr>
    </w:lvl>
    <w:lvl w:ilvl="7" w:tplc="0C0A0003" w:tentative="1">
      <w:start w:val="1"/>
      <w:numFmt w:val="bullet"/>
      <w:lvlText w:val="o"/>
      <w:lvlJc w:val="left"/>
      <w:pPr>
        <w:ind w:left="6392" w:hanging="360"/>
      </w:pPr>
      <w:rPr>
        <w:rFonts w:ascii="Courier New" w:hAnsi="Courier New" w:cs="Courier New" w:hint="default"/>
      </w:rPr>
    </w:lvl>
    <w:lvl w:ilvl="8" w:tplc="0C0A0005" w:tentative="1">
      <w:start w:val="1"/>
      <w:numFmt w:val="bullet"/>
      <w:lvlText w:val=""/>
      <w:lvlJc w:val="left"/>
      <w:pPr>
        <w:ind w:left="7112" w:hanging="360"/>
      </w:pPr>
      <w:rPr>
        <w:rFonts w:ascii="Wingdings" w:hAnsi="Wingdings" w:hint="default"/>
      </w:rPr>
    </w:lvl>
  </w:abstractNum>
  <w:abstractNum w:abstractNumId="12" w15:restartNumberingAfterBreak="0">
    <w:nsid w:val="1EB539E6"/>
    <w:multiLevelType w:val="multilevel"/>
    <w:tmpl w:val="B59A7AB0"/>
    <w:lvl w:ilvl="0">
      <w:start w:val="1"/>
      <w:numFmt w:val="lowerRoman"/>
      <w:lvlText w:val="(%1)"/>
      <w:lvlJc w:val="left"/>
      <w:pPr>
        <w:ind w:left="72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18F1496"/>
    <w:multiLevelType w:val="hybridMultilevel"/>
    <w:tmpl w:val="7AF233D4"/>
    <w:lvl w:ilvl="0" w:tplc="C690125A">
      <w:start w:val="1"/>
      <w:numFmt w:val="lowerLetter"/>
      <w:lvlText w:val="%1)"/>
      <w:lvlJc w:val="left"/>
      <w:pPr>
        <w:ind w:left="720" w:hanging="360"/>
      </w:pPr>
      <w:rPr>
        <w:rFonts w:cs="Arial"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504358E"/>
    <w:multiLevelType w:val="multilevel"/>
    <w:tmpl w:val="6DB645CE"/>
    <w:lvl w:ilvl="0">
      <w:start w:val="1"/>
      <w:numFmt w:val="bullet"/>
      <w:lvlText w:val="-"/>
      <w:lvlJc w:val="left"/>
      <w:pPr>
        <w:tabs>
          <w:tab w:val="num" w:pos="360"/>
        </w:tabs>
        <w:ind w:left="360" w:hanging="360"/>
      </w:pPr>
      <w:rPr>
        <w:rFonts w:ascii="Times New Roman" w:hAnsi="Times New Roman" w:cs="Times New Roman" w:hint="default"/>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37A32C57"/>
    <w:multiLevelType w:val="hybridMultilevel"/>
    <w:tmpl w:val="5E6A9242"/>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D0B001F"/>
    <w:multiLevelType w:val="multilevel"/>
    <w:tmpl w:val="B5C6FE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 w15:restartNumberingAfterBreak="0">
    <w:nsid w:val="44B92E4C"/>
    <w:multiLevelType w:val="hybridMultilevel"/>
    <w:tmpl w:val="8CF0462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68A225A"/>
    <w:multiLevelType w:val="hybridMultilevel"/>
    <w:tmpl w:val="82321E9A"/>
    <w:lvl w:ilvl="0" w:tplc="F592841A">
      <w:start w:val="5"/>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57D66D6E"/>
    <w:multiLevelType w:val="multilevel"/>
    <w:tmpl w:val="D2E05ABC"/>
    <w:lvl w:ilvl="0">
      <w:start w:val="1"/>
      <w:numFmt w:val="decimal"/>
      <w:lvlText w:val="%1."/>
      <w:lvlJc w:val="left"/>
      <w:pPr>
        <w:ind w:left="502" w:hanging="360"/>
      </w:pPr>
      <w:rPr>
        <w:rFonts w:hint="default"/>
        <w:b/>
        <w:bCs w:val="0"/>
      </w:rPr>
    </w:lvl>
    <w:lvl w:ilvl="1">
      <w:start w:val="2"/>
      <w:numFmt w:val="decimal"/>
      <w:isLgl/>
      <w:lvlText w:val="%1.%2"/>
      <w:lvlJc w:val="left"/>
      <w:pPr>
        <w:ind w:left="862" w:hanging="720"/>
      </w:pPr>
      <w:rPr>
        <w:rFonts w:hint="default"/>
      </w:rPr>
    </w:lvl>
    <w:lvl w:ilvl="2">
      <w:start w:val="1"/>
      <w:numFmt w:val="decimal"/>
      <w:isLgl/>
      <w:lvlText w:val="%1.%2.%3"/>
      <w:lvlJc w:val="left"/>
      <w:pPr>
        <w:ind w:left="1222" w:hanging="1080"/>
      </w:pPr>
      <w:rPr>
        <w:rFonts w:hint="default"/>
      </w:rPr>
    </w:lvl>
    <w:lvl w:ilvl="3">
      <w:start w:val="1"/>
      <w:numFmt w:val="decimal"/>
      <w:isLgl/>
      <w:lvlText w:val="%1.%2.%3.%4"/>
      <w:lvlJc w:val="left"/>
      <w:pPr>
        <w:ind w:left="1582" w:hanging="1440"/>
      </w:pPr>
      <w:rPr>
        <w:rFonts w:hint="default"/>
      </w:rPr>
    </w:lvl>
    <w:lvl w:ilvl="4">
      <w:start w:val="1"/>
      <w:numFmt w:val="decimal"/>
      <w:isLgl/>
      <w:lvlText w:val="%1.%2.%3.%4.%5"/>
      <w:lvlJc w:val="left"/>
      <w:pPr>
        <w:ind w:left="1582" w:hanging="1440"/>
      </w:pPr>
      <w:rPr>
        <w:rFonts w:hint="default"/>
      </w:rPr>
    </w:lvl>
    <w:lvl w:ilvl="5">
      <w:start w:val="1"/>
      <w:numFmt w:val="decimal"/>
      <w:isLgl/>
      <w:lvlText w:val="%1.%2.%3.%4.%5.%6"/>
      <w:lvlJc w:val="left"/>
      <w:pPr>
        <w:ind w:left="1942" w:hanging="1800"/>
      </w:pPr>
      <w:rPr>
        <w:rFonts w:hint="default"/>
      </w:rPr>
    </w:lvl>
    <w:lvl w:ilvl="6">
      <w:start w:val="1"/>
      <w:numFmt w:val="decimal"/>
      <w:isLgl/>
      <w:lvlText w:val="%1.%2.%3.%4.%5.%6.%7"/>
      <w:lvlJc w:val="left"/>
      <w:pPr>
        <w:ind w:left="2302" w:hanging="2160"/>
      </w:pPr>
      <w:rPr>
        <w:rFonts w:hint="default"/>
      </w:rPr>
    </w:lvl>
    <w:lvl w:ilvl="7">
      <w:start w:val="1"/>
      <w:numFmt w:val="decimal"/>
      <w:isLgl/>
      <w:lvlText w:val="%1.%2.%3.%4.%5.%6.%7.%8"/>
      <w:lvlJc w:val="left"/>
      <w:pPr>
        <w:ind w:left="2662" w:hanging="2520"/>
      </w:pPr>
      <w:rPr>
        <w:rFonts w:hint="default"/>
      </w:rPr>
    </w:lvl>
    <w:lvl w:ilvl="8">
      <w:start w:val="1"/>
      <w:numFmt w:val="decimal"/>
      <w:isLgl/>
      <w:lvlText w:val="%1.%2.%3.%4.%5.%6.%7.%8.%9"/>
      <w:lvlJc w:val="left"/>
      <w:pPr>
        <w:ind w:left="3022" w:hanging="2880"/>
      </w:pPr>
      <w:rPr>
        <w:rFonts w:hint="default"/>
      </w:rPr>
    </w:lvl>
  </w:abstractNum>
  <w:abstractNum w:abstractNumId="22" w15:restartNumberingAfterBreak="0">
    <w:nsid w:val="59BE243F"/>
    <w:multiLevelType w:val="hybridMultilevel"/>
    <w:tmpl w:val="6750BD7A"/>
    <w:lvl w:ilvl="0" w:tplc="7D767554">
      <w:start w:val="1"/>
      <w:numFmt w:val="lowerLetter"/>
      <w:lvlText w:val="%1)"/>
      <w:lvlJc w:val="left"/>
      <w:pPr>
        <w:ind w:left="720" w:hanging="360"/>
      </w:pPr>
      <w:rPr>
        <w:rFonts w:hint="default"/>
        <w:b w:val="0"/>
        <w:bCs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675A27D3"/>
    <w:multiLevelType w:val="hybridMultilevel"/>
    <w:tmpl w:val="40C657BE"/>
    <w:lvl w:ilvl="0" w:tplc="C7D0F53A">
      <w:start w:val="2"/>
      <w:numFmt w:val="decimal"/>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24" w15:restartNumberingAfterBreak="0">
    <w:nsid w:val="687A703C"/>
    <w:multiLevelType w:val="hybridMultilevel"/>
    <w:tmpl w:val="4C9EB610"/>
    <w:lvl w:ilvl="0" w:tplc="0C0A000D">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25" w15:restartNumberingAfterBreak="0">
    <w:nsid w:val="6C111CAD"/>
    <w:multiLevelType w:val="hybridMultilevel"/>
    <w:tmpl w:val="13506B1C"/>
    <w:lvl w:ilvl="0" w:tplc="07468A5A">
      <w:start w:val="5"/>
      <w:numFmt w:val="bullet"/>
      <w:lvlText w:val="-"/>
      <w:lvlJc w:val="left"/>
      <w:pPr>
        <w:ind w:left="720" w:hanging="360"/>
      </w:pPr>
      <w:rPr>
        <w:rFonts w:ascii="Verdana" w:eastAsia="Times New Roman" w:hAnsi="Verdana"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17868BB"/>
    <w:multiLevelType w:val="hybridMultilevel"/>
    <w:tmpl w:val="F0A2398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2E80C76"/>
    <w:multiLevelType w:val="multilevel"/>
    <w:tmpl w:val="54443338"/>
    <w:lvl w:ilvl="0">
      <w:start w:val="1"/>
      <w:numFmt w:val="bullet"/>
      <w:lvlText w:val="-"/>
      <w:lvlJc w:val="left"/>
      <w:pPr>
        <w:ind w:left="720" w:hanging="360"/>
      </w:pPr>
      <w:rPr>
        <w:rFonts w:ascii="Verdana" w:hAnsi="Verdana"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8"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15:restartNumberingAfterBreak="0">
    <w:nsid w:val="7F455D6A"/>
    <w:multiLevelType w:val="multilevel"/>
    <w:tmpl w:val="DFF67886"/>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52084235">
    <w:abstractNumId w:val="29"/>
  </w:num>
  <w:num w:numId="2" w16cid:durableId="308218594">
    <w:abstractNumId w:val="6"/>
  </w:num>
  <w:num w:numId="3" w16cid:durableId="1722093299">
    <w:abstractNumId w:val="12"/>
  </w:num>
  <w:num w:numId="4" w16cid:durableId="1269121543">
    <w:abstractNumId w:val="10"/>
  </w:num>
  <w:num w:numId="5" w16cid:durableId="218055877">
    <w:abstractNumId w:val="13"/>
  </w:num>
  <w:num w:numId="6" w16cid:durableId="626545862">
    <w:abstractNumId w:val="18"/>
  </w:num>
  <w:num w:numId="7" w16cid:durableId="1755474281">
    <w:abstractNumId w:val="27"/>
  </w:num>
  <w:num w:numId="8" w16cid:durableId="1602378803">
    <w:abstractNumId w:val="14"/>
  </w:num>
  <w:num w:numId="9" w16cid:durableId="1627932348">
    <w:abstractNumId w:val="16"/>
  </w:num>
  <w:num w:numId="10" w16cid:durableId="6112120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08056773">
    <w:abstractNumId w:val="3"/>
  </w:num>
  <w:num w:numId="12" w16cid:durableId="8023002">
    <w:abstractNumId w:val="17"/>
  </w:num>
  <w:num w:numId="13" w16cid:durableId="475033074">
    <w:abstractNumId w:val="0"/>
  </w:num>
  <w:num w:numId="14" w16cid:durableId="1572960521">
    <w:abstractNumId w:val="11"/>
  </w:num>
  <w:num w:numId="15" w16cid:durableId="988052345">
    <w:abstractNumId w:val="5"/>
  </w:num>
  <w:num w:numId="16" w16cid:durableId="436565391">
    <w:abstractNumId w:val="20"/>
  </w:num>
  <w:num w:numId="17" w16cid:durableId="1679115570">
    <w:abstractNumId w:val="22"/>
  </w:num>
  <w:num w:numId="18" w16cid:durableId="1111824535">
    <w:abstractNumId w:val="9"/>
  </w:num>
  <w:num w:numId="19" w16cid:durableId="1124691314">
    <w:abstractNumId w:val="21"/>
  </w:num>
  <w:num w:numId="20" w16cid:durableId="1591498336">
    <w:abstractNumId w:val="19"/>
  </w:num>
  <w:num w:numId="21" w16cid:durableId="1051882219">
    <w:abstractNumId w:val="8"/>
  </w:num>
  <w:num w:numId="22" w16cid:durableId="57822020">
    <w:abstractNumId w:val="24"/>
  </w:num>
  <w:num w:numId="23" w16cid:durableId="1613904613">
    <w:abstractNumId w:val="26"/>
  </w:num>
  <w:num w:numId="24" w16cid:durableId="1414427648">
    <w:abstractNumId w:val="25"/>
  </w:num>
  <w:num w:numId="25" w16cid:durableId="806043824">
    <w:abstractNumId w:val="1"/>
  </w:num>
  <w:num w:numId="26" w16cid:durableId="889221848">
    <w:abstractNumId w:val="28"/>
  </w:num>
  <w:num w:numId="27" w16cid:durableId="581722021">
    <w:abstractNumId w:val="2"/>
  </w:num>
  <w:num w:numId="28" w16cid:durableId="2033922396">
    <w:abstractNumId w:val="23"/>
  </w:num>
  <w:num w:numId="29" w16cid:durableId="1416241765">
    <w:abstractNumId w:val="15"/>
  </w:num>
  <w:num w:numId="30" w16cid:durableId="191497426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048"/>
    <w:rsid w:val="000407C9"/>
    <w:rsid w:val="00662C49"/>
    <w:rsid w:val="00A46048"/>
    <w:rsid w:val="00A81D7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55BA4"/>
  <w15:chartTrackingRefBased/>
  <w15:docId w15:val="{8A2DCB9F-ADBB-49D7-9421-1B7F82AEA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A460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460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4604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4604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4604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A4604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4604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4604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4604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4604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4604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4604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4604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46048"/>
    <w:rPr>
      <w:rFonts w:eastAsiaTheme="majorEastAsia" w:cstheme="majorBidi"/>
      <w:color w:val="0F4761" w:themeColor="accent1" w:themeShade="BF"/>
    </w:rPr>
  </w:style>
  <w:style w:type="character" w:customStyle="1" w:styleId="Ttulo6Car">
    <w:name w:val="Título 6 Car"/>
    <w:basedOn w:val="Fuentedeprrafopredeter"/>
    <w:link w:val="Ttulo6"/>
    <w:rsid w:val="00A4604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4604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4604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46048"/>
    <w:rPr>
      <w:rFonts w:eastAsiaTheme="majorEastAsia" w:cstheme="majorBidi"/>
      <w:color w:val="272727" w:themeColor="text1" w:themeTint="D8"/>
    </w:rPr>
  </w:style>
  <w:style w:type="paragraph" w:styleId="Ttulo">
    <w:name w:val="Title"/>
    <w:basedOn w:val="Normal"/>
    <w:next w:val="Normal"/>
    <w:link w:val="TtuloCar"/>
    <w:uiPriority w:val="10"/>
    <w:qFormat/>
    <w:rsid w:val="00A460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4604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4604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4604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46048"/>
    <w:pPr>
      <w:spacing w:before="160"/>
      <w:jc w:val="center"/>
    </w:pPr>
    <w:rPr>
      <w:i/>
      <w:iCs/>
      <w:color w:val="404040" w:themeColor="text1" w:themeTint="BF"/>
    </w:rPr>
  </w:style>
  <w:style w:type="character" w:customStyle="1" w:styleId="CitaCar">
    <w:name w:val="Cita Car"/>
    <w:basedOn w:val="Fuentedeprrafopredeter"/>
    <w:link w:val="Cita"/>
    <w:uiPriority w:val="29"/>
    <w:rsid w:val="00A46048"/>
    <w:rPr>
      <w:i/>
      <w:iCs/>
      <w:color w:val="404040" w:themeColor="text1" w:themeTint="BF"/>
    </w:rPr>
  </w:style>
  <w:style w:type="paragraph" w:styleId="Prrafodelista">
    <w:name w:val="List Paragraph"/>
    <w:basedOn w:val="Normal"/>
    <w:link w:val="PrrafodelistaCar"/>
    <w:uiPriority w:val="34"/>
    <w:qFormat/>
    <w:rsid w:val="00A46048"/>
    <w:pPr>
      <w:ind w:left="720"/>
      <w:contextualSpacing/>
    </w:pPr>
  </w:style>
  <w:style w:type="character" w:styleId="nfasisintenso">
    <w:name w:val="Intense Emphasis"/>
    <w:basedOn w:val="Fuentedeprrafopredeter"/>
    <w:uiPriority w:val="21"/>
    <w:qFormat/>
    <w:rsid w:val="00A46048"/>
    <w:rPr>
      <w:i/>
      <w:iCs/>
      <w:color w:val="0F4761" w:themeColor="accent1" w:themeShade="BF"/>
    </w:rPr>
  </w:style>
  <w:style w:type="paragraph" w:styleId="Citadestacada">
    <w:name w:val="Intense Quote"/>
    <w:basedOn w:val="Normal"/>
    <w:next w:val="Normal"/>
    <w:link w:val="CitadestacadaCar"/>
    <w:uiPriority w:val="30"/>
    <w:qFormat/>
    <w:rsid w:val="00A460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46048"/>
    <w:rPr>
      <w:i/>
      <w:iCs/>
      <w:color w:val="0F4761" w:themeColor="accent1" w:themeShade="BF"/>
    </w:rPr>
  </w:style>
  <w:style w:type="character" w:styleId="Referenciaintensa">
    <w:name w:val="Intense Reference"/>
    <w:basedOn w:val="Fuentedeprrafopredeter"/>
    <w:uiPriority w:val="32"/>
    <w:qFormat/>
    <w:rsid w:val="00A46048"/>
    <w:rPr>
      <w:b/>
      <w:bCs/>
      <w:smallCaps/>
      <w:color w:val="0F4761" w:themeColor="accent1" w:themeShade="BF"/>
      <w:spacing w:val="5"/>
    </w:rPr>
  </w:style>
  <w:style w:type="numbering" w:customStyle="1" w:styleId="Sinlista1">
    <w:name w:val="Sin lista1"/>
    <w:next w:val="Sinlista"/>
    <w:uiPriority w:val="99"/>
    <w:semiHidden/>
    <w:unhideWhenUsed/>
    <w:rsid w:val="00A46048"/>
  </w:style>
  <w:style w:type="character" w:styleId="Refdenotaalpie">
    <w:name w:val="footnote reference"/>
    <w:basedOn w:val="Fuentedeprrafopredeter"/>
    <w:uiPriority w:val="99"/>
    <w:semiHidden/>
    <w:rsid w:val="00A46048"/>
    <w:rPr>
      <w:position w:val="6"/>
      <w:sz w:val="16"/>
      <w:szCs w:val="16"/>
    </w:rPr>
  </w:style>
  <w:style w:type="paragraph" w:styleId="Textonotapie">
    <w:name w:val="footnote text"/>
    <w:basedOn w:val="Normal"/>
    <w:link w:val="TextonotapieCar"/>
    <w:uiPriority w:val="99"/>
    <w:semiHidden/>
    <w:rsid w:val="00A46048"/>
    <w:pPr>
      <w:overflowPunct w:val="0"/>
      <w:autoSpaceDE w:val="0"/>
      <w:autoSpaceDN w:val="0"/>
      <w:adjustRightInd w:val="0"/>
      <w:spacing w:after="0" w:line="240" w:lineRule="auto"/>
      <w:jc w:val="both"/>
      <w:textAlignment w:val="baseline"/>
    </w:pPr>
    <w:rPr>
      <w:rFonts w:ascii="Courier" w:eastAsia="Times New Roman" w:hAnsi="Courier" w:cs="Courier"/>
      <w:kern w:val="0"/>
      <w:sz w:val="20"/>
      <w:szCs w:val="20"/>
      <w:lang w:val="es-ES_tradnl" w:eastAsia="es-ES"/>
      <w14:ligatures w14:val="none"/>
    </w:rPr>
  </w:style>
  <w:style w:type="character" w:customStyle="1" w:styleId="TextonotapieCar">
    <w:name w:val="Texto nota pie Car"/>
    <w:basedOn w:val="Fuentedeprrafopredeter"/>
    <w:link w:val="Textonotapie"/>
    <w:uiPriority w:val="99"/>
    <w:semiHidden/>
    <w:qFormat/>
    <w:rsid w:val="00A46048"/>
    <w:rPr>
      <w:rFonts w:ascii="Courier" w:eastAsia="Times New Roman" w:hAnsi="Courier" w:cs="Courier"/>
      <w:kern w:val="0"/>
      <w:sz w:val="20"/>
      <w:szCs w:val="20"/>
      <w:lang w:val="es-ES_tradnl" w:eastAsia="es-ES"/>
      <w14:ligatures w14:val="none"/>
    </w:rPr>
  </w:style>
  <w:style w:type="paragraph" w:styleId="Textoindependiente2">
    <w:name w:val="Body Text 2"/>
    <w:basedOn w:val="Normal"/>
    <w:link w:val="Textoindependiente2Car"/>
    <w:rsid w:val="00A46048"/>
    <w:pPr>
      <w:pBdr>
        <w:top w:val="double" w:sz="18" w:space="1" w:color="auto"/>
        <w:left w:val="double" w:sz="18" w:space="1" w:color="auto"/>
        <w:bottom w:val="double" w:sz="18" w:space="6" w:color="auto"/>
        <w:right w:val="double" w:sz="18" w:space="1" w:color="auto"/>
      </w:pBdr>
      <w:tabs>
        <w:tab w:val="left" w:pos="142"/>
      </w:tabs>
      <w:autoSpaceDE w:val="0"/>
      <w:autoSpaceDN w:val="0"/>
      <w:spacing w:after="0" w:line="240" w:lineRule="auto"/>
      <w:jc w:val="center"/>
    </w:pPr>
    <w:rPr>
      <w:rFonts w:ascii="Arial" w:eastAsia="Times New Roman" w:hAnsi="Arial" w:cs="Arial"/>
      <w:b/>
      <w:bCs/>
      <w:kern w:val="0"/>
      <w:sz w:val="20"/>
      <w:szCs w:val="20"/>
      <w:lang w:val="es-ES_tradnl" w:eastAsia="es-ES"/>
      <w14:ligatures w14:val="none"/>
    </w:rPr>
  </w:style>
  <w:style w:type="character" w:customStyle="1" w:styleId="Textoindependiente2Car">
    <w:name w:val="Texto independiente 2 Car"/>
    <w:basedOn w:val="Fuentedeprrafopredeter"/>
    <w:link w:val="Textoindependiente2"/>
    <w:rsid w:val="00A46048"/>
    <w:rPr>
      <w:rFonts w:ascii="Arial" w:eastAsia="Times New Roman" w:hAnsi="Arial" w:cs="Arial"/>
      <w:b/>
      <w:bCs/>
      <w:kern w:val="0"/>
      <w:sz w:val="20"/>
      <w:szCs w:val="20"/>
      <w:lang w:val="es-ES_tradnl" w:eastAsia="es-ES"/>
      <w14:ligatures w14:val="none"/>
    </w:rPr>
  </w:style>
  <w:style w:type="paragraph" w:styleId="Textoindependiente3">
    <w:name w:val="Body Text 3"/>
    <w:basedOn w:val="Normal"/>
    <w:link w:val="Textoindependiente3Car"/>
    <w:uiPriority w:val="99"/>
    <w:unhideWhenUsed/>
    <w:rsid w:val="00A46048"/>
    <w:pPr>
      <w:autoSpaceDE w:val="0"/>
      <w:autoSpaceDN w:val="0"/>
      <w:spacing w:after="120" w:line="240" w:lineRule="auto"/>
    </w:pPr>
    <w:rPr>
      <w:rFonts w:ascii="Times New Roman" w:eastAsia="Times New Roman" w:hAnsi="Times New Roman" w:cs="Times New Roman"/>
      <w:kern w:val="0"/>
      <w:sz w:val="16"/>
      <w:szCs w:val="16"/>
      <w:lang w:val="es-ES_tradnl" w:eastAsia="es-ES"/>
      <w14:ligatures w14:val="none"/>
    </w:rPr>
  </w:style>
  <w:style w:type="character" w:customStyle="1" w:styleId="Textoindependiente3Car">
    <w:name w:val="Texto independiente 3 Car"/>
    <w:basedOn w:val="Fuentedeprrafopredeter"/>
    <w:link w:val="Textoindependiente3"/>
    <w:uiPriority w:val="99"/>
    <w:rsid w:val="00A46048"/>
    <w:rPr>
      <w:rFonts w:ascii="Times New Roman" w:eastAsia="Times New Roman" w:hAnsi="Times New Roman" w:cs="Times New Roman"/>
      <w:kern w:val="0"/>
      <w:sz w:val="16"/>
      <w:szCs w:val="16"/>
      <w:lang w:val="es-ES_tradnl" w:eastAsia="es-ES"/>
      <w14:ligatures w14:val="none"/>
    </w:rPr>
  </w:style>
  <w:style w:type="paragraph" w:styleId="Piedepgina">
    <w:name w:val="footer"/>
    <w:basedOn w:val="Normal"/>
    <w:link w:val="PiedepginaCar"/>
    <w:uiPriority w:val="99"/>
    <w:rsid w:val="00A46048"/>
    <w:pPr>
      <w:tabs>
        <w:tab w:val="center" w:pos="4819"/>
        <w:tab w:val="right" w:pos="9071"/>
      </w:tabs>
      <w:autoSpaceDE w:val="0"/>
      <w:autoSpaceDN w:val="0"/>
      <w:spacing w:after="0" w:line="240" w:lineRule="auto"/>
      <w:jc w:val="both"/>
    </w:pPr>
    <w:rPr>
      <w:rFonts w:ascii="Courier" w:eastAsia="Times New Roman" w:hAnsi="Courier" w:cs="Courier"/>
      <w:kern w:val="0"/>
      <w:sz w:val="20"/>
      <w:szCs w:val="20"/>
      <w:lang w:val="es-ES_tradnl" w:eastAsia="es-ES"/>
      <w14:ligatures w14:val="none"/>
    </w:rPr>
  </w:style>
  <w:style w:type="character" w:customStyle="1" w:styleId="PiedepginaCar">
    <w:name w:val="Pie de página Car"/>
    <w:basedOn w:val="Fuentedeprrafopredeter"/>
    <w:link w:val="Piedepgina"/>
    <w:uiPriority w:val="99"/>
    <w:rsid w:val="00A46048"/>
    <w:rPr>
      <w:rFonts w:ascii="Courier" w:eastAsia="Times New Roman" w:hAnsi="Courier" w:cs="Courier"/>
      <w:kern w:val="0"/>
      <w:sz w:val="20"/>
      <w:szCs w:val="20"/>
      <w:lang w:val="es-ES_tradnl" w:eastAsia="es-ES"/>
      <w14:ligatures w14:val="none"/>
    </w:rPr>
  </w:style>
  <w:style w:type="paragraph" w:styleId="Sangradetextonormal">
    <w:name w:val="Body Text Indent"/>
    <w:basedOn w:val="Normal"/>
    <w:link w:val="SangradetextonormalCar"/>
    <w:uiPriority w:val="99"/>
    <w:semiHidden/>
    <w:unhideWhenUsed/>
    <w:rsid w:val="00A46048"/>
    <w:pPr>
      <w:autoSpaceDE w:val="0"/>
      <w:autoSpaceDN w:val="0"/>
      <w:spacing w:after="120" w:line="240" w:lineRule="auto"/>
      <w:ind w:left="283"/>
    </w:pPr>
    <w:rPr>
      <w:rFonts w:ascii="Times New Roman" w:eastAsia="Times New Roman" w:hAnsi="Times New Roman" w:cs="Times New Roman"/>
      <w:kern w:val="0"/>
      <w:sz w:val="20"/>
      <w:szCs w:val="20"/>
      <w:lang w:val="es-ES_tradnl" w:eastAsia="es-ES"/>
      <w14:ligatures w14:val="none"/>
    </w:rPr>
  </w:style>
  <w:style w:type="character" w:customStyle="1" w:styleId="SangradetextonormalCar">
    <w:name w:val="Sangría de texto normal Car"/>
    <w:basedOn w:val="Fuentedeprrafopredeter"/>
    <w:link w:val="Sangradetextonormal"/>
    <w:uiPriority w:val="99"/>
    <w:semiHidden/>
    <w:rsid w:val="00A46048"/>
    <w:rPr>
      <w:rFonts w:ascii="Times New Roman" w:eastAsia="Times New Roman" w:hAnsi="Times New Roman" w:cs="Times New Roman"/>
      <w:kern w:val="0"/>
      <w:sz w:val="20"/>
      <w:szCs w:val="20"/>
      <w:lang w:val="es-ES_tradnl" w:eastAsia="es-ES"/>
      <w14:ligatures w14:val="none"/>
    </w:rPr>
  </w:style>
  <w:style w:type="paragraph" w:styleId="Textoindependiente">
    <w:name w:val="Body Text"/>
    <w:basedOn w:val="Normal"/>
    <w:link w:val="TextoindependienteCar"/>
    <w:uiPriority w:val="99"/>
    <w:semiHidden/>
    <w:unhideWhenUsed/>
    <w:rsid w:val="00A46048"/>
    <w:pPr>
      <w:autoSpaceDE w:val="0"/>
      <w:autoSpaceDN w:val="0"/>
      <w:spacing w:after="120" w:line="240" w:lineRule="auto"/>
    </w:pPr>
    <w:rPr>
      <w:rFonts w:ascii="Times New Roman" w:eastAsia="Times New Roman" w:hAnsi="Times New Roman" w:cs="Times New Roman"/>
      <w:kern w:val="0"/>
      <w:sz w:val="20"/>
      <w:szCs w:val="20"/>
      <w:lang w:val="es-ES_tradnl" w:eastAsia="es-ES"/>
      <w14:ligatures w14:val="none"/>
    </w:rPr>
  </w:style>
  <w:style w:type="character" w:customStyle="1" w:styleId="TextoindependienteCar">
    <w:name w:val="Texto independiente Car"/>
    <w:basedOn w:val="Fuentedeprrafopredeter"/>
    <w:link w:val="Textoindependiente"/>
    <w:uiPriority w:val="99"/>
    <w:semiHidden/>
    <w:rsid w:val="00A46048"/>
    <w:rPr>
      <w:rFonts w:ascii="Times New Roman" w:eastAsia="Times New Roman" w:hAnsi="Times New Roman" w:cs="Times New Roman"/>
      <w:kern w:val="0"/>
      <w:sz w:val="20"/>
      <w:szCs w:val="20"/>
      <w:lang w:val="es-ES_tradnl" w:eastAsia="es-ES"/>
      <w14:ligatures w14:val="none"/>
    </w:rPr>
  </w:style>
  <w:style w:type="paragraph" w:styleId="NormalWeb">
    <w:name w:val="Normal (Web)"/>
    <w:basedOn w:val="Normal"/>
    <w:qFormat/>
    <w:rsid w:val="00A46048"/>
    <w:pPr>
      <w:spacing w:before="100" w:beforeAutospacing="1" w:after="100" w:afterAutospacing="1" w:line="240" w:lineRule="auto"/>
      <w:jc w:val="both"/>
    </w:pPr>
    <w:rPr>
      <w:rFonts w:ascii="Verdana" w:eastAsia="Times New Roman" w:hAnsi="Verdana" w:cs="Verdana"/>
      <w:kern w:val="0"/>
      <w:sz w:val="17"/>
      <w:szCs w:val="17"/>
      <w:lang w:eastAsia="es-ES"/>
      <w14:ligatures w14:val="none"/>
    </w:rPr>
  </w:style>
  <w:style w:type="paragraph" w:styleId="Sangra2detindependiente">
    <w:name w:val="Body Text Indent 2"/>
    <w:basedOn w:val="Normal"/>
    <w:link w:val="Sangra2detindependienteCar"/>
    <w:uiPriority w:val="99"/>
    <w:semiHidden/>
    <w:unhideWhenUsed/>
    <w:rsid w:val="00A46048"/>
    <w:pPr>
      <w:autoSpaceDE w:val="0"/>
      <w:autoSpaceDN w:val="0"/>
      <w:spacing w:after="120" w:line="480" w:lineRule="auto"/>
      <w:ind w:left="283"/>
    </w:pPr>
    <w:rPr>
      <w:rFonts w:ascii="Times New Roman" w:eastAsia="Times New Roman" w:hAnsi="Times New Roman" w:cs="Times New Roman"/>
      <w:kern w:val="0"/>
      <w:sz w:val="20"/>
      <w:szCs w:val="20"/>
      <w:lang w:val="es-ES_tradnl" w:eastAsia="es-ES"/>
      <w14:ligatures w14:val="none"/>
    </w:rPr>
  </w:style>
  <w:style w:type="character" w:customStyle="1" w:styleId="Sangra2detindependienteCar">
    <w:name w:val="Sangría 2 de t. independiente Car"/>
    <w:basedOn w:val="Fuentedeprrafopredeter"/>
    <w:link w:val="Sangra2detindependiente"/>
    <w:uiPriority w:val="99"/>
    <w:semiHidden/>
    <w:rsid w:val="00A46048"/>
    <w:rPr>
      <w:rFonts w:ascii="Times New Roman" w:eastAsia="Times New Roman" w:hAnsi="Times New Roman" w:cs="Times New Roman"/>
      <w:kern w:val="0"/>
      <w:sz w:val="20"/>
      <w:szCs w:val="20"/>
      <w:lang w:val="es-ES_tradnl" w:eastAsia="es-ES"/>
      <w14:ligatures w14:val="none"/>
    </w:rPr>
  </w:style>
  <w:style w:type="paragraph" w:styleId="Encabezado">
    <w:name w:val="header"/>
    <w:basedOn w:val="Normal"/>
    <w:link w:val="EncabezadoCar"/>
    <w:rsid w:val="00A46048"/>
    <w:pPr>
      <w:tabs>
        <w:tab w:val="center" w:pos="4252"/>
        <w:tab w:val="right" w:pos="8504"/>
      </w:tabs>
      <w:autoSpaceDE w:val="0"/>
      <w:autoSpaceDN w:val="0"/>
      <w:spacing w:after="0" w:line="240" w:lineRule="auto"/>
    </w:pPr>
    <w:rPr>
      <w:rFonts w:ascii="Times New Roman" w:eastAsia="Times New Roman" w:hAnsi="Times New Roman" w:cs="Times New Roman"/>
      <w:kern w:val="0"/>
      <w:sz w:val="20"/>
      <w:szCs w:val="20"/>
      <w:lang w:val="es-ES_tradnl" w:eastAsia="es-ES"/>
      <w14:ligatures w14:val="none"/>
    </w:rPr>
  </w:style>
  <w:style w:type="character" w:customStyle="1" w:styleId="EncabezadoCar">
    <w:name w:val="Encabezado Car"/>
    <w:basedOn w:val="Fuentedeprrafopredeter"/>
    <w:link w:val="Encabezado"/>
    <w:rsid w:val="00A46048"/>
    <w:rPr>
      <w:rFonts w:ascii="Times New Roman" w:eastAsia="Times New Roman" w:hAnsi="Times New Roman" w:cs="Times New Roman"/>
      <w:kern w:val="0"/>
      <w:sz w:val="20"/>
      <w:szCs w:val="20"/>
      <w:lang w:val="es-ES_tradnl" w:eastAsia="es-ES"/>
      <w14:ligatures w14:val="none"/>
    </w:rPr>
  </w:style>
  <w:style w:type="character" w:customStyle="1" w:styleId="Hipervnculo1">
    <w:name w:val="Hipervínculo1"/>
    <w:basedOn w:val="Fuentedeprrafopredeter"/>
    <w:uiPriority w:val="99"/>
    <w:unhideWhenUsed/>
    <w:rsid w:val="00A46048"/>
    <w:rPr>
      <w:color w:val="0000FF"/>
      <w:u w:val="single"/>
    </w:rPr>
  </w:style>
  <w:style w:type="paragraph" w:styleId="Textodeglobo">
    <w:name w:val="Balloon Text"/>
    <w:basedOn w:val="Normal"/>
    <w:link w:val="TextodegloboCar"/>
    <w:uiPriority w:val="99"/>
    <w:semiHidden/>
    <w:unhideWhenUsed/>
    <w:rsid w:val="00A46048"/>
    <w:pPr>
      <w:autoSpaceDE w:val="0"/>
      <w:autoSpaceDN w:val="0"/>
      <w:spacing w:after="0" w:line="240" w:lineRule="auto"/>
    </w:pPr>
    <w:rPr>
      <w:rFonts w:ascii="Tahoma" w:eastAsia="Times New Roman" w:hAnsi="Tahoma" w:cs="Tahoma"/>
      <w:kern w:val="0"/>
      <w:sz w:val="16"/>
      <w:szCs w:val="16"/>
      <w:lang w:val="es-ES_tradnl" w:eastAsia="es-ES"/>
      <w14:ligatures w14:val="none"/>
    </w:rPr>
  </w:style>
  <w:style w:type="character" w:customStyle="1" w:styleId="TextodegloboCar">
    <w:name w:val="Texto de globo Car"/>
    <w:basedOn w:val="Fuentedeprrafopredeter"/>
    <w:link w:val="Textodeglobo"/>
    <w:uiPriority w:val="99"/>
    <w:semiHidden/>
    <w:rsid w:val="00A46048"/>
    <w:rPr>
      <w:rFonts w:ascii="Tahoma" w:eastAsia="Times New Roman" w:hAnsi="Tahoma" w:cs="Tahoma"/>
      <w:kern w:val="0"/>
      <w:sz w:val="16"/>
      <w:szCs w:val="16"/>
      <w:lang w:val="es-ES_tradnl" w:eastAsia="es-ES"/>
      <w14:ligatures w14:val="none"/>
    </w:rPr>
  </w:style>
  <w:style w:type="paragraph" w:styleId="Revisin">
    <w:name w:val="Revision"/>
    <w:hidden/>
    <w:uiPriority w:val="99"/>
    <w:semiHidden/>
    <w:rsid w:val="00A46048"/>
    <w:pPr>
      <w:spacing w:after="0" w:line="240" w:lineRule="auto"/>
    </w:pPr>
    <w:rPr>
      <w:rFonts w:ascii="Times New Roman" w:eastAsia="Times New Roman" w:hAnsi="Times New Roman" w:cs="Times New Roman"/>
      <w:noProof/>
      <w:kern w:val="0"/>
      <w:sz w:val="20"/>
      <w:szCs w:val="20"/>
      <w:lang w:val="es-ES_tradnl" w:eastAsia="es-ES"/>
      <w14:ligatures w14:val="none"/>
    </w:rPr>
  </w:style>
  <w:style w:type="character" w:customStyle="1" w:styleId="PrrafodelistaCar">
    <w:name w:val="Párrafo de lista Car"/>
    <w:link w:val="Prrafodelista"/>
    <w:uiPriority w:val="34"/>
    <w:qFormat/>
    <w:rsid w:val="00A46048"/>
  </w:style>
  <w:style w:type="table" w:styleId="Tablaconcuadrcula">
    <w:name w:val="Table Grid"/>
    <w:basedOn w:val="Tablanormal"/>
    <w:uiPriority w:val="59"/>
    <w:rsid w:val="00A4604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A46048"/>
    <w:rPr>
      <w:b/>
      <w:bCs/>
    </w:rPr>
  </w:style>
  <w:style w:type="paragraph" w:customStyle="1" w:styleId="Default">
    <w:name w:val="Default"/>
    <w:rsid w:val="00A46048"/>
    <w:pPr>
      <w:autoSpaceDE w:val="0"/>
      <w:autoSpaceDN w:val="0"/>
      <w:adjustRightInd w:val="0"/>
      <w:spacing w:after="0" w:line="240" w:lineRule="auto"/>
    </w:pPr>
    <w:rPr>
      <w:rFonts w:ascii="Verdana" w:hAnsi="Verdana" w:cs="Verdana"/>
      <w:color w:val="000000"/>
      <w:kern w:val="0"/>
      <w:sz w:val="24"/>
      <w:szCs w:val="24"/>
      <w14:ligatures w14:val="none"/>
    </w:rPr>
  </w:style>
  <w:style w:type="character" w:styleId="Refdecomentario">
    <w:name w:val="annotation reference"/>
    <w:basedOn w:val="Fuentedeprrafopredeter"/>
    <w:uiPriority w:val="99"/>
    <w:semiHidden/>
    <w:unhideWhenUsed/>
    <w:rsid w:val="00A46048"/>
    <w:rPr>
      <w:sz w:val="16"/>
      <w:szCs w:val="16"/>
    </w:rPr>
  </w:style>
  <w:style w:type="paragraph" w:styleId="Textocomentario">
    <w:name w:val="annotation text"/>
    <w:basedOn w:val="Normal"/>
    <w:link w:val="TextocomentarioCar"/>
    <w:uiPriority w:val="99"/>
    <w:unhideWhenUsed/>
    <w:rsid w:val="00A46048"/>
    <w:pPr>
      <w:spacing w:after="0" w:line="240" w:lineRule="auto"/>
      <w:jc w:val="both"/>
    </w:pPr>
    <w:rPr>
      <w:rFonts w:ascii="Verdana" w:eastAsia="Times New Roman" w:hAnsi="Verdana" w:cs="Times New Roman"/>
      <w:kern w:val="0"/>
      <w:sz w:val="20"/>
      <w:szCs w:val="20"/>
      <w:lang w:val="ca-ES" w:eastAsia="es-ES"/>
      <w14:ligatures w14:val="none"/>
    </w:rPr>
  </w:style>
  <w:style w:type="character" w:customStyle="1" w:styleId="TextocomentarioCar">
    <w:name w:val="Texto comentario Car"/>
    <w:basedOn w:val="Fuentedeprrafopredeter"/>
    <w:link w:val="Textocomentario"/>
    <w:uiPriority w:val="99"/>
    <w:rsid w:val="00A46048"/>
    <w:rPr>
      <w:rFonts w:ascii="Verdana" w:eastAsia="Times New Roman" w:hAnsi="Verdana" w:cs="Times New Roman"/>
      <w:kern w:val="0"/>
      <w:sz w:val="20"/>
      <w:szCs w:val="20"/>
      <w:lang w:val="ca-ES" w:eastAsia="es-ES"/>
      <w14:ligatures w14:val="none"/>
    </w:rPr>
  </w:style>
  <w:style w:type="table" w:customStyle="1" w:styleId="Tablaconcuadrcula1">
    <w:name w:val="Tabla con cuadrícula1"/>
    <w:basedOn w:val="Tablanormal"/>
    <w:next w:val="Tablaconcuadrcula"/>
    <w:uiPriority w:val="39"/>
    <w:rsid w:val="00A46048"/>
    <w:pPr>
      <w:spacing w:after="0" w:line="240" w:lineRule="auto"/>
    </w:pPr>
    <w:rPr>
      <w:rFonts w:ascii="Times New Roman" w:eastAsia="Times New Roman" w:hAnsi="Times New Roman" w:cs="Times New Roman"/>
      <w:kern w:val="0"/>
      <w:sz w:val="20"/>
      <w:szCs w:val="20"/>
      <w:lang w:val="ca-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semiHidden/>
    <w:unhideWhenUsed/>
    <w:rsid w:val="00A4604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df6c8151b2666437b2fa8e9fadb6c62b">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c8a3f33d32cd98e40340a8aa852311ca"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F198FA57-57AC-4D19-9398-B154D7F28B19}"/>
</file>

<file path=customXml/itemProps2.xml><?xml version="1.0" encoding="utf-8"?>
<ds:datastoreItem xmlns:ds="http://schemas.openxmlformats.org/officeDocument/2006/customXml" ds:itemID="{08D31002-E808-4644-8825-055D97F9EDB2}"/>
</file>

<file path=customXml/itemProps3.xml><?xml version="1.0" encoding="utf-8"?>
<ds:datastoreItem xmlns:ds="http://schemas.openxmlformats.org/officeDocument/2006/customXml" ds:itemID="{40D0F4DD-EDD5-4002-8AC3-C639D2A8083D}"/>
</file>

<file path=docProps/app.xml><?xml version="1.0" encoding="utf-8"?>
<Properties xmlns="http://schemas.openxmlformats.org/officeDocument/2006/extended-properties" xmlns:vt="http://schemas.openxmlformats.org/officeDocument/2006/docPropsVTypes">
  <Template>Normal</Template>
  <TotalTime>1</TotalTime>
  <Pages>16</Pages>
  <Words>8713</Words>
  <Characters>47924</Characters>
  <Application>Microsoft Office Word</Application>
  <DocSecurity>0</DocSecurity>
  <Lines>399</Lines>
  <Paragraphs>113</Paragraphs>
  <ScaleCrop>false</ScaleCrop>
  <Company/>
  <LinksUpToDate>false</LinksUpToDate>
  <CharactersWithSpaces>56524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Maria Huertas</cp:lastModifiedBy>
  <cp:revision>1</cp:revision>
  <dcterms:created xsi:type="dcterms:W3CDTF">2024-03-25T10:24:00Z</dcterms:created>
  <dcterms:modified xsi:type="dcterms:W3CDTF">2024-03-25T10:25:00Z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ies>
</file>